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light1">
    <v:background id="_x0000_s2049">
      <v:fill type="gradient" on="t" color2="#FFFFFF" colors="0f #A6DC85;65536f #E4EDA6" focus="0%" focussize="0f,0f" focusposition="0f,0f"/>
    </v:background>
  </w:background>
  <w:body>
    <w:p w14:paraId="7A16EADD">
      <w:pPr>
        <w:rPr>
          <w:rFonts w:hint="eastAsia"/>
          <w:sz w:val="24"/>
          <w:lang w:val="en-US" w:eastAsia="zh-CN"/>
        </w:rPr>
      </w:pPr>
      <w:bookmarkStart w:id="0" w:name="_GoBack"/>
      <w:bookmarkEnd w:id="0"/>
      <w:r>
        <w:rPr>
          <w:rFonts w:hint="eastAsia"/>
          <w:sz w:val="24"/>
          <w:lang w:val="en-US" w:eastAsia="zh-CN"/>
        </w:rPr>
        <w:t xml:space="preserve">  </w:t>
      </w:r>
    </w:p>
    <w:p w14:paraId="3ABE8EED">
      <w:pPr>
        <w:ind w:left="0" w:leftChars="0" w:firstLine="0" w:firstLineChars="0"/>
        <w:rPr>
          <w:rFonts w:hint="eastAsia"/>
          <w:sz w:val="24"/>
          <w:lang w:val="en-US" w:eastAsia="zh-CN"/>
        </w:rPr>
      </w:pPr>
    </w:p>
    <w:p w14:paraId="674241B7">
      <w:pPr>
        <w:rPr>
          <w:rFonts w:hint="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328295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65630" y="4131945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A2C40">
                            <w:pPr>
                              <w:adjustRightInd/>
                              <w:snapToGrid/>
                              <w:spacing w:after="0" w:afterLines="-2147483648" w:line="240" w:lineRule="auto"/>
                              <w:ind w:firstLine="0" w:firstLineChars="0"/>
                              <w:jc w:val="center"/>
                              <w:rPr>
                                <w:rFonts w:hint="eastAsia" w:ascii="Calibri" w:hAnsi="Calibri" w:eastAsia="宋体" w:cs="Times New Roman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语文二年级上册第三单元作业设计</w:t>
                            </w:r>
                          </w:p>
                          <w:p w14:paraId="7C10C85E">
                            <w:pPr>
                              <w:adjustRightInd/>
                              <w:snapToGrid/>
                              <w:spacing w:after="0" w:afterLines="-2147483648" w:line="240" w:lineRule="auto"/>
                              <w:ind w:firstLine="0" w:firstLineChars="0"/>
                              <w:jc w:val="center"/>
                              <w:rPr>
                                <w:rFonts w:hint="eastAsia" w:ascii="Calibri" w:hAnsi="Calibri" w:eastAsia="宋体" w:cs="Times New Roman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289533A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1691BC75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5BBF339"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95pt;margin-top:25.85pt;height:186pt;width:487.75pt;z-index:251670528;mso-width-relative:page;mso-height-relative:page;" filled="f" stroked="f" coordsize="21600,21600" o:gfxdata="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PTEia2QAAAAoBAAAPAAAAAAAAAAEAIAAAACIAAABkcnMvZG93bnJldi54bWxQSwEC&#10;FAAUAAAACACHTuJAXw66354CAAAoBQAADgAAAAAAAAABACAAAAAoAQAAZHJzL2Uyb0RvYy54bWxQ&#10;SwUGAAAAAAYABgBZAQAAOAYAAAAA&#10;">
                <v:fill on="f" focussize="0,0"/>
                <v:stroke on="f" weight="0.5pt"/>
                <v:imagedata o:title=""/>
                <o:lock v:ext="edit" aspectratio="f"/>
                <v:shadow on="t" type="perspective" color="#000000" opacity="26214f" offset="0pt,0pt" origin="0f,0f" matrix="66847f,0f,0f,66847f"/>
                <v:textbox>
                  <w:txbxContent>
                    <w:p w14:paraId="66BA2C40">
                      <w:pPr>
                        <w:adjustRightInd/>
                        <w:snapToGrid/>
                        <w:spacing w:after="0" w:afterLines="-2147483648" w:line="240" w:lineRule="auto"/>
                        <w:ind w:firstLine="0" w:firstLineChars="0"/>
                        <w:jc w:val="center"/>
                        <w:rPr>
                          <w:rFonts w:hint="eastAsia" w:ascii="Calibri" w:hAnsi="Calibri" w:eastAsia="宋体" w:cs="Times New Roman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Calibri" w:hAnsi="Calibri" w:eastAsia="宋体" w:cs="Times New Roman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语文二年级上册第三单元作业设计</w:t>
                      </w:r>
                    </w:p>
                    <w:p w14:paraId="7C10C85E">
                      <w:pPr>
                        <w:adjustRightInd/>
                        <w:snapToGrid/>
                        <w:spacing w:after="0" w:afterLines="-2147483648" w:line="240" w:lineRule="auto"/>
                        <w:ind w:firstLine="0" w:firstLineChars="0"/>
                        <w:jc w:val="center"/>
                        <w:rPr>
                          <w:rFonts w:hint="eastAsia" w:ascii="Calibri" w:hAnsi="Calibri" w:eastAsia="宋体" w:cs="Times New Roman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289533A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1691BC75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5BBF339">
                      <w:pPr>
                        <w:jc w:val="center"/>
                        <w:rPr>
                          <w:rFonts w:hint="default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ADE08A">
      <w:pPr>
        <w:rPr>
          <w:rFonts w:hint="eastAsia"/>
          <w:sz w:val="24"/>
          <w:lang w:val="en-US" w:eastAsia="zh-CN"/>
        </w:rPr>
      </w:pPr>
    </w:p>
    <w:p w14:paraId="3ACD6154">
      <w:pPr>
        <w:rPr>
          <w:rFonts w:hint="eastAsia"/>
          <w:sz w:val="24"/>
          <w:lang w:val="en-US" w:eastAsia="zh-CN"/>
        </w:rPr>
      </w:pPr>
    </w:p>
    <w:p w14:paraId="31022CA8">
      <w:pPr>
        <w:rPr>
          <w:rFonts w:hint="eastAsia"/>
          <w:sz w:val="24"/>
          <w:lang w:val="en-US" w:eastAsia="zh-CN"/>
        </w:rPr>
      </w:pPr>
    </w:p>
    <w:p w14:paraId="5C20F554">
      <w:pPr>
        <w:rPr>
          <w:rFonts w:hint="eastAsia"/>
          <w:sz w:val="24"/>
          <w:lang w:val="en-US" w:eastAsia="zh-CN"/>
        </w:rPr>
      </w:pPr>
    </w:p>
    <w:p w14:paraId="14BA14E8">
      <w:pPr>
        <w:rPr>
          <w:rFonts w:hint="eastAsia"/>
          <w:sz w:val="24"/>
          <w:lang w:val="en-US" w:eastAsia="zh-CN"/>
        </w:rPr>
      </w:pPr>
    </w:p>
    <w:p w14:paraId="4FF47D3B">
      <w:pPr>
        <w:rPr>
          <w:rFonts w:hint="eastAsia"/>
          <w:sz w:val="24"/>
          <w:lang w:val="en-US" w:eastAsia="zh-CN"/>
        </w:rPr>
      </w:pPr>
    </w:p>
    <w:p w14:paraId="0501C1C3">
      <w:pPr>
        <w:adjustRightInd/>
        <w:snapToGrid/>
        <w:spacing w:after="0" w:afterLines="-2147483648" w:line="240" w:lineRule="auto"/>
        <w:ind w:firstLine="0" w:firstLineChars="0"/>
        <w:jc w:val="center"/>
        <w:rPr>
          <w:rFonts w:hint="eastAsia" w:ascii="宋体" w:hAnsi="宋体" w:eastAsia="宋体" w:cs="Times New Roman"/>
          <w:b/>
          <w:bCs/>
          <w:color w:val="000000"/>
          <w:sz w:val="56"/>
          <w:szCs w:val="56"/>
          <w:lang w:val="en-US" w:eastAsia="zh-CN"/>
        </w:rPr>
      </w:pPr>
    </w:p>
    <w:p w14:paraId="6616F8F1">
      <w:pPr>
        <w:adjustRightInd/>
        <w:snapToGrid/>
        <w:spacing w:after="0" w:afterLines="-2147483648" w:line="240" w:lineRule="auto"/>
        <w:ind w:firstLine="0" w:firstLineChars="0"/>
        <w:jc w:val="center"/>
        <w:rPr>
          <w:rFonts w:hint="eastAsia" w:ascii="宋体" w:hAnsi="宋体" w:eastAsia="宋体" w:cs="Times New Roman"/>
          <w:b/>
          <w:bCs/>
          <w:color w:val="000000"/>
          <w:sz w:val="56"/>
          <w:szCs w:val="56"/>
          <w:lang w:val="en-US" w:eastAsia="zh-CN"/>
        </w:rPr>
      </w:pPr>
    </w:p>
    <w:p w14:paraId="20E0D1EC">
      <w:pPr>
        <w:adjustRightInd/>
        <w:snapToGrid/>
        <w:spacing w:after="0" w:afterLines="-2147483648" w:line="240" w:lineRule="auto"/>
        <w:ind w:firstLine="0" w:firstLineChars="0"/>
        <w:jc w:val="center"/>
        <w:rPr>
          <w:rFonts w:hint="eastAsia" w:ascii="宋体" w:hAnsi="宋体" w:eastAsia="宋体" w:cs="Times New Roman"/>
          <w:b/>
          <w:bCs/>
          <w:color w:val="000000"/>
          <w:sz w:val="56"/>
          <w:szCs w:val="56"/>
          <w:lang w:val="en-US" w:eastAsia="zh-CN"/>
        </w:rPr>
      </w:pPr>
    </w:p>
    <w:p w14:paraId="6F7A4622">
      <w:pPr>
        <w:adjustRightInd/>
        <w:snapToGrid/>
        <w:spacing w:after="0" w:afterLines="-2147483648" w:line="240" w:lineRule="auto"/>
        <w:ind w:firstLine="0" w:firstLineChars="0"/>
        <w:jc w:val="center"/>
        <w:rPr>
          <w:rFonts w:hint="eastAsia" w:ascii="宋体" w:hAnsi="宋体" w:eastAsia="宋体" w:cs="Times New Roman"/>
          <w:b/>
          <w:bCs/>
          <w:color w:val="000000"/>
          <w:sz w:val="56"/>
          <w:szCs w:val="56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sz w:val="56"/>
          <w:szCs w:val="56"/>
          <w:lang w:val="en-US" w:eastAsia="zh-CN"/>
        </w:rPr>
        <w:t>鸡西市园丁小学    赵畔</w:t>
      </w:r>
    </w:p>
    <w:p w14:paraId="2D37D23C">
      <w:pPr>
        <w:rPr>
          <w:rFonts w:hint="eastAsia"/>
          <w:sz w:val="24"/>
          <w:lang w:val="en-US" w:eastAsia="zh-CN"/>
        </w:rPr>
      </w:pPr>
    </w:p>
    <w:p w14:paraId="34A7EC52">
      <w:pPr>
        <w:rPr>
          <w:rFonts w:hint="eastAsia"/>
          <w:sz w:val="24"/>
          <w:lang w:val="en-US" w:eastAsia="zh-CN"/>
        </w:rPr>
      </w:pPr>
    </w:p>
    <w:p w14:paraId="5E25494B">
      <w:pPr>
        <w:ind w:left="0" w:leftChars="0" w:firstLine="0" w:firstLineChars="0"/>
        <w:rPr>
          <w:rFonts w:hint="eastAsia"/>
          <w:sz w:val="24"/>
          <w:lang w:val="en-US" w:eastAsia="zh-CN"/>
        </w:rPr>
      </w:pPr>
    </w:p>
    <w:p w14:paraId="30FC266B">
      <w:pPr>
        <w:jc w:val="center"/>
        <w:rPr>
          <w:rFonts w:hint="eastAsia" w:ascii="宋体" w:hAnsi="宋体"/>
          <w:color w:val="000000"/>
          <w:sz w:val="24"/>
        </w:rPr>
      </w:pPr>
    </w:p>
    <w:tbl>
      <w:tblPr>
        <w:tblStyle w:val="88"/>
        <w:tblW w:w="90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276"/>
        <w:gridCol w:w="2982"/>
        <w:gridCol w:w="992"/>
      </w:tblGrid>
      <w:tr w14:paraId="0EAA44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62E06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4.彩虹（第一课时）</w:t>
            </w:r>
          </w:p>
        </w:tc>
      </w:tr>
      <w:tr w14:paraId="2A7DC01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512323F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0000"/>
                <w:sz w:val="28"/>
                <w:szCs w:val="28"/>
              </w:rPr>
              <w:t>作业</w:t>
            </w:r>
          </w:p>
          <w:p w14:paraId="161E75A1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27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99353B1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宋体" w:hAnsi="宋体" w:eastAsia="宋体" w:cs="宋体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98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760D4C8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0000"/>
                <w:sz w:val="28"/>
                <w:szCs w:val="28"/>
              </w:rPr>
              <w:t>作业分析</w:t>
            </w:r>
          </w:p>
          <w:p w14:paraId="13FE7B9B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0000"/>
                <w:sz w:val="28"/>
                <w:szCs w:val="28"/>
              </w:rPr>
              <w:t>与设计意图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BB3C3CC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  <w:p w14:paraId="24D895AB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0000"/>
                <w:sz w:val="28"/>
                <w:szCs w:val="28"/>
              </w:rPr>
              <w:t>时 长</w:t>
            </w:r>
          </w:p>
          <w:p w14:paraId="23F288FB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</w:p>
        </w:tc>
      </w:tr>
      <w:tr w14:paraId="2EC1F9C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7" w:hRule="atLeast"/>
          <w:jc w:val="center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53E90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26"/>
                <w:szCs w:val="26"/>
              </w:rPr>
            </w:pPr>
          </w:p>
          <w:p w14:paraId="3C3141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26"/>
                <w:szCs w:val="26"/>
              </w:rPr>
            </w:pPr>
          </w:p>
          <w:p w14:paraId="48B3E2F9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</w:p>
          <w:p w14:paraId="38175934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基础</w:t>
            </w:r>
            <w:r>
              <w:rPr>
                <w:rFonts w:ascii="宋体" w:hAnsi="宋体" w:eastAsia="宋体" w:cs="宋体"/>
                <w:color w:val="000000"/>
                <w:sz w:val="28"/>
                <w:szCs w:val="28"/>
              </w:rPr>
              <w:t xml:space="preserve"> </w:t>
            </w:r>
          </w:p>
          <w:p w14:paraId="72C5E532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0000"/>
                <w:sz w:val="28"/>
                <w:szCs w:val="28"/>
              </w:rPr>
              <w:t>作业</w:t>
            </w:r>
          </w:p>
          <w:p w14:paraId="0ECC59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宋体" w:hAnsi="宋体" w:cs="宋体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76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60F19E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1.正确、流利地朗读为家人朗读课文。</w:t>
            </w:r>
          </w:p>
          <w:p w14:paraId="349E807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不添字☆星；不漏字☆星；字音准确☆星。共获得_______颗星。</w:t>
            </w:r>
          </w:p>
          <w:p w14:paraId="016AB3D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2.读一读，选一选。</w:t>
            </w:r>
          </w:p>
          <w:p w14:paraId="4BE1490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ind w:firstLine="280" w:firstLineChars="100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100330</wp:posOffset>
                      </wp:positionV>
                      <wp:extent cx="701040" cy="262255"/>
                      <wp:effectExtent l="9525" t="9525" r="13335" b="13970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51pt;margin-top:7.9pt;height:20.65pt;width:55.2pt;z-index:251673600;v-text-anchor:middle;mso-width-relative:page;mso-height-relative:page;" filled="f" stroked="t" coordsize="21600,21600" o:gfxdata="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0OZNtYAAAAJAQAADwAAAAAAAAABACAAAAAiAAAAZHJzL2Rvd25yZXYueG1s&#10;UEsBAhQAFAAAAAgAh07iQFLSl7lsAgAAzAQAAA4AAAAAAAAAAQAgAAAAJQEAAGRycy9lMm9Eb2Mu&#10;eG1sUEsFBgAAAAAGAAYAWQEAAAMGAAAAAA==&#10;">
                      <v:fill on="f" focussize="0,0"/>
                      <v:stroke weight="1.5pt" color="#29BBD6 [3205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84455</wp:posOffset>
                      </wp:positionV>
                      <wp:extent cx="938530" cy="262255"/>
                      <wp:effectExtent l="9525" t="9525" r="13970" b="1397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8530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2.4pt;margin-top:6.65pt;height:20.65pt;width:73.9pt;z-index:251672576;v-text-anchor:middle;mso-width-relative:page;mso-height-relative:page;" filled="f" stroked="t" coordsize="21600,21600" o:gfxdata="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LOCYrWAAAACQEAAA8AAAAAAAAAAQAgAAAAIgAAAGRycy9kb3ducmV2Lnht&#10;bFBLAQIUABQAAAAIAIdO4kDZhiu6bQIAAMwEAAAOAAAAAAAAAAEAIAAAACUBAABkcnMvZTJvRG9j&#10;LnhtbFBLBQYAAAAABgAGAFkBAAAEBgAAAAA=&#10;">
                      <v:fill on="f" focussize="0,0"/>
                      <v:stroke weight="1.5pt" color="#29BBD6 [3205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97155</wp:posOffset>
                      </wp:positionV>
                      <wp:extent cx="701040" cy="262255"/>
                      <wp:effectExtent l="9525" t="9525" r="13335" b="13970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48765" y="3103245"/>
                                <a:ext cx="701040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.85pt;margin-top:7.65pt;height:20.65pt;width:55.2pt;z-index:251671552;v-text-anchor:middle;mso-width-relative:page;mso-height-relative:page;" filled="f" stroked="t" coordsize="21600,21600" o:gfxdata="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vCdjTVAAAACAEAAA8AAAAAAAAAAQAgAAAAIgAAAGRy&#10;cy9kb3ducmV2LnhtbFBLAQIUABQAAAAIAIdO4kBCzG+yegIAANgEAAAOAAAAAAAAAAEAIAAAACQB&#10;AABkcnMvZTJvRG9jLnhtbFBLBQYAAAAABgAGAFkBAAAQBgAAAAA=&#10;">
                      <v:fill on="f" focussize="0,0"/>
                      <v:stroke weight="1.5pt" color="#29BBD6 [3205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ong on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 jiāo jāo  h  f  </w:t>
            </w:r>
          </w:p>
          <w:p w14:paraId="123687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虹        浇         壶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 </w:t>
            </w:r>
          </w:p>
          <w:p w14:paraId="2E631A9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ind w:firstLine="280" w:firstLineChars="100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120650</wp:posOffset>
                      </wp:positionV>
                      <wp:extent cx="723900" cy="262255"/>
                      <wp:effectExtent l="9525" t="9525" r="9525" b="1397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7pt;margin-top:9.5pt;height:20.65pt;width:57pt;z-index:251675648;v-text-anchor:middle;mso-width-relative:page;mso-height-relative:page;" filled="f" stroked="t" coordsize="21600,21600" o:gfxdata="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Ql5+NQAAAAJAQAADwAAAAAAAAABACAAAAAiAAAAZHJzL2Rvd25yZXYueG1s&#10;UEsBAhQAFAAAAAgAh07iQGZTdNZuAgAAzAQAAA4AAAAAAAAAAQAgAAAAIwEAAGRycy9lMm9Eb2Mu&#10;eG1sUEsFBgAAAAAGAAYAWQEAAAMGAAAAAA==&#10;">
                      <v:fill on="f" focussize="0,0"/>
                      <v:stroke weight="1.5pt" color="#29BBD6 [3205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1837055</wp:posOffset>
                      </wp:positionH>
                      <wp:positionV relativeFrom="paragraph">
                        <wp:posOffset>103505</wp:posOffset>
                      </wp:positionV>
                      <wp:extent cx="701040" cy="262255"/>
                      <wp:effectExtent l="9525" t="9525" r="13335" b="13970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4.65pt;margin-top:8.15pt;height:20.65pt;width:55.2pt;z-index:251676672;v-text-anchor:middle;mso-width-relative:page;mso-height-relative:page;" filled="f" stroked="t" coordsize="21600,21600" o:gfxdata="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CS8f6dYAAAAJAQAADwAAAAAAAAABACAAAAAiAAAAZHJzL2Rvd25yZXYueG1s&#10;UEsBAhQAFAAAAAgAh07iQGrZkFhsAgAAzAQAAA4AAAAAAAAAAQAgAAAAJQEAAGRycy9lMm9Eb2Mu&#10;eG1sUEsFBgAAAAAGAAYAWQEAAAMGAAAAAA==&#10;">
                      <v:fill on="f" focussize="0,0"/>
                      <v:stroke weight="1.5pt" color="#29BBD6 [3205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88900</wp:posOffset>
                      </wp:positionV>
                      <wp:extent cx="701040" cy="262255"/>
                      <wp:effectExtent l="9525" t="9525" r="13335" b="13970"/>
                      <wp:wrapNone/>
                      <wp:docPr id="33" name="矩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4pt;margin-top:7pt;height:20.65pt;width:55.2pt;z-index:251674624;v-text-anchor:middle;mso-width-relative:page;mso-height-relative:page;" filled="f" stroked="t" coordsize="21600,21600" o:gfxdata="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LqUMZnUAAAABwEAAA8AAAAAAAAAAQAgAAAAIgAAAGRycy9kb3ducmV2LnhtbFBL&#10;AQIUABQAAAAIAIdO4kBaZ/uZbAIAAMwEAAAOAAAAAAAAAAEAIAAAACMBAABkcnMvZTJvRG9jLnht&#10;bFBLBQYAAAAABgAGAFkBAAABBgAAAAA=&#10;">
                      <v:fill on="f" focussize="0,0"/>
                      <v:stroke weight="1.5pt" color="#29BBD6 [3205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  <w:t>ing in    ang  an    q  p</w:t>
            </w:r>
          </w:p>
          <w:p w14:paraId="5BACA01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镜        荡        裙</w:t>
            </w:r>
          </w:p>
          <w:p w14:paraId="1F61DC5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2.说一说雨停了，天上出现的“桥”，实际上是什么？</w:t>
            </w:r>
          </w:p>
        </w:tc>
        <w:tc>
          <w:tcPr>
            <w:tcW w:w="298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B21CC24">
            <w:pPr>
              <w:widowControl/>
              <w:adjustRightInd/>
              <w:snapToGrid/>
              <w:spacing w:after="0" w:afterLines="-2147483648" w:line="240" w:lineRule="auto"/>
              <w:ind w:firstLine="560" w:firstLineChars="200"/>
              <w:jc w:val="left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  <w:t>二年级学生正处于拼音巩固和生字认读的关键阶段，通过这种 “选择正确拼音” 的形式，强化学生对生字音节构成。</w:t>
            </w:r>
          </w:p>
          <w:p w14:paraId="570DAF5B">
            <w:pPr>
              <w:widowControl/>
              <w:adjustRightInd/>
              <w:snapToGrid/>
              <w:spacing w:after="0" w:afterLines="-2147483648" w:line="240" w:lineRule="auto"/>
              <w:ind w:firstLine="560" w:firstLineChars="200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  <w:t>理解文中把 “彩虹” 比作 “桥” 的比喻手法，提炼出 “桥” 的实际所指。培养学生的文本理解能力和信息提取能力，提升对文学形象的感知力。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125693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1E6128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1ECC96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43B81B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53A7F2CA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</w:p>
          <w:p w14:paraId="5E5645D6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3794B64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0" w:hRule="atLeast"/>
          <w:jc w:val="center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995696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ascii="宋体" w:hAnsi="宋体" w:eastAsia="宋体" w:cs="宋体"/>
                <w:color w:val="000000"/>
                <w:sz w:val="28"/>
                <w:szCs w:val="28"/>
              </w:rPr>
              <w:t xml:space="preserve"> </w:t>
            </w:r>
          </w:p>
          <w:p w14:paraId="2F9B90E9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276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29B789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304B8A68">
            <w:pPr>
              <w:spacing w:line="360" w:lineRule="auto"/>
              <w:jc w:val="left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  <w14:ligatures w14:val="none"/>
              </w:rPr>
              <w:t>1.正确、流利地朗读课文，说说文中的“我”家人做了哪些事？</w:t>
            </w:r>
          </w:p>
          <w:p w14:paraId="4F9FEC51">
            <w:pPr>
              <w:spacing w:line="360" w:lineRule="auto"/>
              <w:jc w:val="left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  <w14:ligatures w14:val="none"/>
              </w:rPr>
              <w:t>句式：文中我为_____做了________，我为了帮__________，我和哥哥__________________。</w:t>
            </w:r>
          </w:p>
          <w:p w14:paraId="2D7D293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hint="eastAsia" w:ascii="楷体" w:hAnsi="楷体" w:eastAsia="楷体" w:cs="楷体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  <w:tc>
          <w:tcPr>
            <w:tcW w:w="298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312B7A">
            <w:pPr>
              <w:widowControl/>
              <w:adjustRightInd/>
              <w:snapToGrid/>
              <w:spacing w:after="0" w:afterLines="-2147483648" w:line="240" w:lineRule="auto"/>
              <w:ind w:firstLine="560" w:firstLineChars="200"/>
              <w:jc w:val="left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梳理家人做的事，是引导学生关注文本细节，锻炼信息提取和概括能力，帮助学生把握课文的主要情节，为进一步理解 “我” 的彩虹愿望以及体会家人之间的情感奠定基础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  <w:t>。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CBC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0" w:leftChars="0" w:firstLine="0" w:firstLineChars="0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0分钟</w:t>
            </w:r>
          </w:p>
        </w:tc>
      </w:tr>
    </w:tbl>
    <w:p w14:paraId="5F20C004">
      <w:pPr>
        <w:rPr>
          <w:rFonts w:hint="eastAsia" w:ascii="宋体" w:hAnsi="宋体"/>
          <w:color w:val="000000"/>
          <w:sz w:val="24"/>
        </w:rPr>
      </w:pPr>
    </w:p>
    <w:tbl>
      <w:tblPr>
        <w:tblStyle w:val="88"/>
        <w:tblW w:w="9101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3"/>
        <w:gridCol w:w="4594"/>
        <w:gridCol w:w="2672"/>
        <w:gridCol w:w="992"/>
      </w:tblGrid>
      <w:tr w14:paraId="78AD910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91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0716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4.彩虹(第二课时）</w:t>
            </w:r>
          </w:p>
        </w:tc>
      </w:tr>
      <w:tr w14:paraId="1688D57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EB2888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作业</w:t>
            </w:r>
          </w:p>
          <w:p w14:paraId="0B949D3C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 xml:space="preserve">层次 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2ADAD7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 xml:space="preserve">作业内容 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34161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作业分析</w:t>
            </w:r>
          </w:p>
          <w:p w14:paraId="36758CA4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 xml:space="preserve">与设计意图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697D29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时 长</w:t>
            </w:r>
          </w:p>
        </w:tc>
      </w:tr>
      <w:tr w14:paraId="181E239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95682C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664B4">
            <w:pPr>
              <w:ind w:left="0" w:leftChars="0" w:firstLine="0" w:firstLineChars="0"/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541655</wp:posOffset>
                  </wp:positionV>
                  <wp:extent cx="2757170" cy="1333500"/>
                  <wp:effectExtent l="0" t="0" r="5080" b="0"/>
                  <wp:wrapSquare wrapText="bothSides"/>
                  <wp:docPr id="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1.照样子，说一说。</w:t>
            </w:r>
          </w:p>
          <w:p w14:paraId="2E65479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Chars="0"/>
              <w:textAlignment w:val="auto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2.说一说水壶洒水像什么，梳头用的圆镜像什么，飘动的花裙像什么？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54C1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旨在训练学生的词汇搭配能力和语言表达的规范性。聚焦培养学生的想象力和比喻修辞手法的运用能力。通过引导学生观察生活中的事物并进行联想，激发其创造性思维，深化对</w: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>
                      <wp:simplePos x="0" y="0"/>
                      <wp:positionH relativeFrom="column">
                        <wp:posOffset>-3947160</wp:posOffset>
                      </wp:positionH>
                      <wp:positionV relativeFrom="paragraph">
                        <wp:posOffset>-375285</wp:posOffset>
                      </wp:positionV>
                      <wp:extent cx="6731000" cy="9550400"/>
                      <wp:effectExtent l="0" t="0" r="3175" b="3175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955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310.8pt;margin-top:-29.55pt;height:752pt;width:530pt;z-index:-251630592;v-text-anchor:middle;mso-width-relative:page;mso-height-relative:page;" fillcolor="#FFFFFF [3212]" filled="t" stroked="f" coordsize="21600,21600" o:gfxdata="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GZ5KO3AAAAA0BAAAPAAAAAAAAAAEAIAAAACIAAABkcnMvZG93bnJl&#10;di54bWxQSwECFAAUAAAACACHTuJANpxaWmsCAADOBAAADgAAAAAAAAABACAAAAArAQAAZHJzL2Uy&#10;b0RvYy54bWxQSwUGAAAAAAYABgBZAQAACA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课文中形象化表达的理解与运用。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E4BA4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4A36FDC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A98FBF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提升 作业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BDEBC">
            <w:pPr>
              <w:ind w:left="0" w:leftChars="0" w:firstLine="0" w:firstLineChars="0"/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1.运用“如果……不就……”说一句话。</w:t>
            </w:r>
          </w:p>
          <w:p w14:paraId="4334E35B">
            <w:pPr>
              <w:ind w:left="0" w:leftChars="0" w:firstLine="0" w:firstLineChars="0"/>
              <w:jc w:val="left"/>
              <w:rPr>
                <w:rFonts w:hint="default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___________________________________________________________________________________________</w:t>
            </w:r>
          </w:p>
          <w:p w14:paraId="088349EC">
            <w:pPr>
              <w:ind w:left="0" w:leftChars="0" w:firstLine="0" w:firstLineChars="0"/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2.说说你从文中体会到了什么？</w:t>
            </w:r>
          </w:p>
          <w:p w14:paraId="07AE18CD">
            <w:pPr>
              <w:ind w:left="0" w:leftChars="0" w:firstLine="0" w:firstLineChars="0"/>
              <w:jc w:val="left"/>
              <w:rPr>
                <w:rFonts w:hint="default" w:ascii="宋体" w:hAnsi="宋体" w:eastAsia="宋体" w:cs="宋体"/>
                <w:b w:val="0"/>
                <w:b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_____________________________________________________________________________________________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20565D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要求学生运用课文中的关联句式 “如果…… 不就……” 进行造句，考查学生对该句式结构和语义的掌握，以及语言的运用能力。提升语言表达的规范性和丰富性。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A1BA72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78B56EA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BDB0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0" w:leftChars="0" w:firstLine="0" w:firstLineChars="0"/>
              <w:textAlignment w:val="auto"/>
              <w:rPr>
                <w:rFonts w:hint="default" w:ascii="宋体" w:hAnsi="宋体" w:cs="宋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4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A1DE4C">
            <w:pPr>
              <w:spacing w:line="360" w:lineRule="auto"/>
              <w:jc w:val="left"/>
              <w:rPr>
                <w:rFonts w:hint="default" w:ascii="汉仪粗圆简" w:hAnsi="汉仪粗圆简" w:eastAsia="汉仪粗圆简" w:cs="汉仪粗圆简"/>
                <w:b/>
                <w:bCs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1172845</wp:posOffset>
                  </wp:positionV>
                  <wp:extent cx="2571115" cy="4079240"/>
                  <wp:effectExtent l="0" t="0" r="635" b="6985"/>
                  <wp:wrapSquare wrapText="bothSides"/>
                  <wp:docPr id="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15" cy="40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如果你走到彩虹桥上去做什么呢？仿照课文说说你的想法，并为你的想法配一幅插画吧！</w:t>
            </w:r>
          </w:p>
        </w:tc>
        <w:tc>
          <w:tcPr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FB43E8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仿写部分旨在培养学生的想象力、语言模仿能力和创造性表达能力，引导学生借鉴课文中 “我” 的天真想象，结合自身的生活经验和创意，拓展语言运用的空间。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943F08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</w:tbl>
    <w:tbl>
      <w:tblPr>
        <w:tblStyle w:val="88"/>
        <w:tblpPr w:leftFromText="180" w:rightFromText="180" w:vertAnchor="text" w:horzAnchor="page" w:tblpX="1527" w:tblpY="311"/>
        <w:tblOverlap w:val="never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742"/>
        <w:gridCol w:w="2536"/>
        <w:gridCol w:w="972"/>
      </w:tblGrid>
      <w:tr w14:paraId="5D10F0E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84919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5.去外婆家（第一课时)</w:t>
            </w:r>
          </w:p>
        </w:tc>
      </w:tr>
      <w:tr w14:paraId="3358872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9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DB2629B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作业</w:t>
            </w:r>
          </w:p>
          <w:p w14:paraId="19E76213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层次</w:t>
            </w:r>
          </w:p>
        </w:tc>
        <w:tc>
          <w:tcPr>
            <w:tcW w:w="474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FBFA5CF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作业内容</w:t>
            </w:r>
          </w:p>
        </w:tc>
        <w:tc>
          <w:tcPr>
            <w:tcW w:w="253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1BD9254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作业分析</w:t>
            </w:r>
          </w:p>
          <w:p w14:paraId="76C0ACF2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与设计意图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DCD314B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时 长</w:t>
            </w:r>
          </w:p>
        </w:tc>
      </w:tr>
      <w:tr w14:paraId="31B3340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EB411BB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474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7DC8AF1">
            <w:pPr>
              <w:ind w:left="0" w:leftChars="0" w:firstLine="0" w:firstLineChars="0"/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1.正确、流利地朗读为家人朗读课文。</w:t>
            </w:r>
          </w:p>
          <w:p w14:paraId="15C7D574">
            <w:pPr>
              <w:jc w:val="left"/>
              <w:rPr>
                <w:rFonts w:hint="default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不添字☆星；不漏字☆星；字音准确☆星。共获得_______颗星。</w:t>
            </w:r>
          </w:p>
          <w:p w14:paraId="72F75208">
            <w:pPr>
              <w:ind w:left="0" w:leftChars="0" w:firstLine="0" w:firstLineChars="0"/>
              <w:jc w:val="left"/>
              <w:rPr>
                <w:rFonts w:hint="default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2.读好以下词语的读音。</w:t>
            </w:r>
          </w:p>
          <w:p w14:paraId="63AED30C">
            <w:pPr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 xml:space="preserve">时候( hou)    喜欢( huan)   </w:t>
            </w:r>
          </w:p>
          <w:p w14:paraId="3FBA3D41">
            <w:pPr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名字( zi)       外婆( pó)</w:t>
            </w:r>
          </w:p>
          <w:p w14:paraId="490AB777">
            <w:pPr>
              <w:ind w:left="0" w:leftChars="0" w:firstLine="0" w:firstLineChars="0"/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3.借助字典，说说“曲”“名”“香”的部首分别是什么？可以组什么词？</w:t>
            </w:r>
          </w:p>
          <w:p w14:paraId="3D21D891">
            <w:pPr>
              <w:ind w:left="0" w:leftChars="0" w:firstLine="0" w:firstLineChars="0"/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“曲”的部首______，组词：______</w:t>
            </w:r>
          </w:p>
          <w:p w14:paraId="2646DA03">
            <w:pPr>
              <w:ind w:left="0" w:leftChars="0" w:firstLine="0" w:firstLineChars="0"/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“名”的部首______，组词：______</w:t>
            </w:r>
          </w:p>
          <w:p w14:paraId="744554E6">
            <w:pPr>
              <w:ind w:left="0" w:leftChars="0" w:firstLine="0" w:firstLineChars="0"/>
              <w:jc w:val="left"/>
              <w:rPr>
                <w:rFonts w:hint="default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“香”的部首______，组词：______</w:t>
            </w:r>
          </w:p>
          <w:p w14:paraId="0D98544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both"/>
              <w:textAlignment w:val="auto"/>
              <w:rPr>
                <w:rFonts w:hint="default" w:ascii="宋体" w:hAnsi="宋体" w:cs="宋体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53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2889FC6A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属于基础诵读类作业，聚焦朗读的准确性与流畅性，是语文学习中 “读准文本” 的基础要求。</w:t>
            </w:r>
          </w:p>
          <w:p w14:paraId="27E20EF1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left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强化常用词语的读音掌握，尤其是轻声。明确引导学生使用工具书，掌握语文学习的基本方法，为长期自主学习奠基。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94B08D8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12B43FB7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72FD114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A64B9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2C09D5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37B3F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74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0E33B03">
            <w:pPr>
              <w:ind w:left="0" w:leftChars="0" w:firstLine="0" w:firstLineChars="0"/>
              <w:jc w:val="left"/>
              <w:rPr>
                <w:rFonts w:hint="default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306705</wp:posOffset>
                      </wp:positionV>
                      <wp:extent cx="962025" cy="347345"/>
                      <wp:effectExtent l="6350" t="4445" r="12700" b="10160"/>
                      <wp:wrapNone/>
                      <wp:docPr id="45" name="波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48815" y="3773805"/>
                                <a:ext cx="962025" cy="347345"/>
                              </a:xfrm>
                              <a:prstGeom prst="wav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4" type="#_x0000_t64" style="position:absolute;left:0pt;margin-left:8.9pt;margin-top:24.15pt;height:27.35pt;width:75.75pt;z-index:251679744;v-text-anchor:middle;mso-width-relative:page;mso-height-relative:page;" filled="f" stroked="t" coordsize="21600,21600" o:gfxdata="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b3bm/tcAAAAJAQAADwAAAAAAAAABACAAAAAiAAAA&#10;ZHJzL2Rvd25yZXYueG1sUEsBAhQAFAAAAAgAh07iQDkWgwV6AgAA2AQAAA4AAAAAAAAAAQAgAAAA&#10;JgEAAGRycy9lMm9Eb2MueG1sUEsFBgAAAAAGAAYAWQEAABIGAAAAAA==&#10;" adj="2700,10800">
                      <v:fill on="f" focussize="0,0"/>
                      <v:stroke weight="1pt" color="#29BBD6 [3205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1241425</wp:posOffset>
                      </wp:positionH>
                      <wp:positionV relativeFrom="paragraph">
                        <wp:posOffset>340360</wp:posOffset>
                      </wp:positionV>
                      <wp:extent cx="962025" cy="347345"/>
                      <wp:effectExtent l="6350" t="4445" r="12700" b="10160"/>
                      <wp:wrapNone/>
                      <wp:docPr id="46" name="波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347345"/>
                              </a:xfrm>
                              <a:prstGeom prst="wav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4" type="#_x0000_t64" style="position:absolute;left:0pt;margin-left:97.75pt;margin-top:26.8pt;height:27.35pt;width:75.75pt;z-index:251681792;v-text-anchor:middle;mso-width-relative:page;mso-height-relative:page;" filled="f" stroked="t" coordsize="21600,21600" o:gfxdata="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FsX7HZAAAACgEAAA8AAAAAAAAAAQAgAAAAIgAAAGRycy9kb3ducmV2&#10;LnhtbFBLAQIUABQAAAAIAIdO4kAAERqObQIAAMwEAAAOAAAAAAAAAAEAIAAAACgBAABkcnMvZTJv&#10;RG9jLnhtbFBLBQYAAAAABgAGAFkBAAAHBgAAAAA=&#10;" adj="2700,10800">
                      <v:fill on="f" focussize="0,0"/>
                      <v:stroke weight="1pt" color="#29BBD6 [3205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1.和小伙伴猜猜下面词语的意思。</w:t>
            </w:r>
          </w:p>
          <w:p w14:paraId="6A7053E5">
            <w:pPr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姹紫嫣红    香气扑鼻</w:t>
            </w:r>
          </w:p>
          <w:p w14:paraId="51C15503">
            <w:pPr>
              <w:jc w:val="left"/>
              <w:rPr>
                <w:rFonts w:hint="default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 xml:space="preserve">                                </w:t>
            </w:r>
          </w:p>
          <w:p w14:paraId="4C512F70">
            <w:pPr>
              <w:ind w:left="0" w:leftChars="0" w:firstLine="0" w:firstLineChars="0"/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2.仿照“蹦来跳去”说一说其他同类的词语。</w:t>
            </w:r>
          </w:p>
          <w:p w14:paraId="51548988">
            <w:pPr>
              <w:ind w:left="0" w:leftChars="0" w:firstLine="0" w:firstLineChars="0"/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____来_____去    ____来_____去</w:t>
            </w:r>
          </w:p>
          <w:p w14:paraId="688CF5FB">
            <w:pPr>
              <w:ind w:left="0" w:leftChars="0" w:firstLine="0" w:firstLineChars="0"/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3.说一说外婆家最大的乐趣是什么？找出文中的关键句。</w:t>
            </w:r>
          </w:p>
          <w:p w14:paraId="2D122C87">
            <w:pPr>
              <w:ind w:left="0" w:leftChars="0" w:firstLine="0" w:firstLineChars="0"/>
              <w:jc w:val="left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t>________________________________________________________________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  <w14:ligatures w14:val="none"/>
              </w:rPr>
              <w:br w:type="textWrapping"/>
            </w:r>
          </w:p>
        </w:tc>
        <w:tc>
          <w:tcPr>
            <w:tcW w:w="253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490AF0EB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left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“猜词义” 的任务鼓励学生在同伴互动中主动思考，跳出 “教师直接讲解” 的模式，培养自主探究意识；帮助学生巩固这类词语的构成特点，加深对动词搭配和词语形式的认知。培养学生提取信息能力。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552F255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2644EF5E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61448F75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69DFCB31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</w:tbl>
    <w:p w14:paraId="07AABF5A">
      <w:pPr>
        <w:rPr>
          <w:rFonts w:hint="eastAsia" w:ascii="宋体" w:hAnsi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-739775</wp:posOffset>
                </wp:positionH>
                <wp:positionV relativeFrom="paragraph">
                  <wp:posOffset>-278765</wp:posOffset>
                </wp:positionV>
                <wp:extent cx="6731000" cy="9550400"/>
                <wp:effectExtent l="0" t="0" r="3175" b="317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955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8.25pt;margin-top:-21.95pt;height:752pt;width:530pt;z-index:-251635712;v-text-anchor:middle;mso-width-relative:page;mso-height-relative:page;" fillcolor="#FFFFFF [3212]" filled="t" stroked="f" coordsize="21600,21600" o:gfxdata="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K0anjtsAAAANAQAADwAAAAAAAAABACAAAAAiAAAAZHJzL2Rvd25yZXYu&#10;eG1sUEsBAhQAFAAAAAgAh07iQO5gWm5qAgAAzgQAAA4AAAAAAAAAAQAgAAAAKg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DF39FF5">
      <w:pPr>
        <w:rPr>
          <w:rFonts w:hint="eastAsia" w:ascii="宋体" w:hAnsi="宋体"/>
          <w:color w:val="000000"/>
          <w:sz w:val="24"/>
        </w:rPr>
      </w:pPr>
    </w:p>
    <w:p w14:paraId="793322B7">
      <w:pPr>
        <w:rPr>
          <w:rFonts w:hint="eastAsia" w:ascii="宋体" w:hAnsi="宋体"/>
          <w:color w:val="000000"/>
          <w:sz w:val="24"/>
        </w:rPr>
      </w:pPr>
    </w:p>
    <w:tbl>
      <w:tblPr>
        <w:tblStyle w:val="88"/>
        <w:tblW w:w="5247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4844"/>
        <w:gridCol w:w="2280"/>
        <w:gridCol w:w="796"/>
      </w:tblGrid>
      <w:tr w14:paraId="5810C9A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31FB288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5.去外婆家(第二课时）</w:t>
            </w:r>
          </w:p>
        </w:tc>
      </w:tr>
      <w:tr w14:paraId="37D07C8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341C45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作业</w:t>
            </w:r>
          </w:p>
          <w:p w14:paraId="417CFFB6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 xml:space="preserve">层次 </w:t>
            </w:r>
          </w:p>
        </w:tc>
        <w:tc>
          <w:tcPr>
            <w:tcW w:w="2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77591E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 xml:space="preserve">作业内容 </w:t>
            </w:r>
          </w:p>
        </w:tc>
        <w:tc>
          <w:tcPr>
            <w:tcW w:w="12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D90F42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 xml:space="preserve">作业分析与设计意图 </w:t>
            </w:r>
          </w:p>
        </w:tc>
        <w:tc>
          <w:tcPr>
            <w:tcW w:w="4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9E895F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时 长</w:t>
            </w:r>
          </w:p>
        </w:tc>
      </w:tr>
      <w:tr w14:paraId="6D21D3B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atLeast"/>
          <w:jc w:val="center"/>
        </w:trPr>
        <w:tc>
          <w:tcPr>
            <w:tcW w:w="5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2A9E1C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2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44C8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1.字词巩固,读音正确的画“√”。</w:t>
            </w:r>
          </w:p>
          <w:p w14:paraId="1D4489B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时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em w:val="dot"/>
                <w:lang w:val="en-US" w:eastAsia="zh-CN"/>
              </w:rPr>
              <w:t>候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（hòu  hou） 喜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em w:val="dot"/>
                <w:lang w:val="en-US" w:eastAsia="zh-CN"/>
              </w:rPr>
              <w:t>欢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 xml:space="preserve">（huān huan）    </w:t>
            </w:r>
          </w:p>
          <w:p w14:paraId="7E2EFBE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em w:val="dot"/>
                <w:lang w:val="en-US" w:eastAsia="zh-CN"/>
              </w:rPr>
              <w:t>姹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紫嫣红（chà  zhà）</w:t>
            </w:r>
          </w:p>
          <w:p w14:paraId="0CEED71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名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em w:val="dot"/>
                <w:lang w:val="en-US" w:eastAsia="zh-CN"/>
              </w:rPr>
              <w:t>字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（zi  zì）  外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em w:val="dot"/>
                <w:lang w:val="en-US" w:eastAsia="zh-CN"/>
              </w:rPr>
              <w:t>婆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（pó  pé）</w:t>
            </w:r>
          </w:p>
          <w:p w14:paraId="2160435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衣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em w:val="dot"/>
                <w:lang w:val="en-US" w:eastAsia="zh-CN"/>
              </w:rPr>
              <w:t>服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（fu  fú）</w:t>
            </w:r>
          </w:p>
          <w:p w14:paraId="50304E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cs="宋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2.说一说外婆的家有哪些乐趣？结合课文内容具体展开。</w:t>
            </w:r>
          </w:p>
        </w:tc>
        <w:tc>
          <w:tcPr>
            <w:tcW w:w="12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50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旨在强化字词读音的准确性。提取关键信息并进行表达，培养阅读理解能力和语言表达的具体性，同时深化对课文情感与场景的感知。</w:t>
            </w:r>
          </w:p>
        </w:tc>
        <w:tc>
          <w:tcPr>
            <w:tcW w:w="4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0341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4E35682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778072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提升 作业</w:t>
            </w:r>
          </w:p>
        </w:tc>
        <w:tc>
          <w:tcPr>
            <w:tcW w:w="2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730A6C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1.和家人或小伙伴说说自己有没有类似的经历。</w:t>
            </w:r>
          </w:p>
          <w:p w14:paraId="547CAAFA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_________________________________</w:t>
            </w:r>
          </w:p>
          <w:p w14:paraId="18EA4603">
            <w:pPr>
              <w:numPr>
                <w:ilvl w:val="0"/>
                <w:numId w:val="0"/>
              </w:numPr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_________________________________</w:t>
            </w:r>
          </w:p>
          <w:p w14:paraId="510A40CC">
            <w:pPr>
              <w:numPr>
                <w:ilvl w:val="0"/>
                <w:numId w:val="0"/>
              </w:numPr>
              <w:rPr>
                <w:rFonts w:hint="eastAsia" w:ascii="Segoe UI" w:hAnsi="Segoe UI" w:eastAsia="Segoe UI" w:cs="Segoe UI"/>
                <w:i w:val="0"/>
                <w:iCs w:val="0"/>
                <w:caps w:val="0"/>
                <w:spacing w:val="0"/>
                <w:sz w:val="28"/>
                <w:szCs w:val="28"/>
                <w:shd w:val="clear" w:fill="EFF0F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2.仿照句子说一说：山上山下的宝贝多，有吃的，有玩的，还有看的。___________，有_________，有_______________________，还有_________________。</w:t>
            </w:r>
          </w:p>
        </w:tc>
        <w:tc>
          <w:tcPr>
            <w:tcW w:w="12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948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“和家人或小伙伴说说自己有没有类似的经历”，仿写排比句，提升语言表达的规范性和丰富性，培养语言建构与运用的能力。</w:t>
            </w:r>
          </w:p>
        </w:tc>
        <w:tc>
          <w:tcPr>
            <w:tcW w:w="4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B4D8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2D0CF00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40E8E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拓展作 业</w:t>
            </w:r>
          </w:p>
        </w:tc>
        <w:tc>
          <w:tcPr>
            <w:tcW w:w="2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1706B"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6"/>
                <w:szCs w:val="26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根据类似的经历，画一画美丽的景色。</w:t>
            </w:r>
          </w:p>
          <w:p w14:paraId="7213B2C5"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111760</wp:posOffset>
                      </wp:positionV>
                      <wp:extent cx="2750185" cy="3733800"/>
                      <wp:effectExtent l="9525" t="9525" r="12065" b="9525"/>
                      <wp:wrapNone/>
                      <wp:docPr id="3" name="组合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1722120" y="5110480"/>
                                <a:ext cx="2750185" cy="3733800"/>
                                <a:chOff x="9858" y="888"/>
                                <a:chExt cx="7388" cy="3531"/>
                              </a:xfrm>
                            </wpg:grpSpPr>
                            <wps:wsp>
                              <wps:cNvPr id="4" name="圆角矩形 3"/>
                              <wps:cNvSpPr/>
                              <wps:spPr>
                                <a:xfrm>
                                  <a:off x="9858" y="888"/>
                                  <a:ext cx="7116" cy="3289"/>
                                </a:xfrm>
                                <a:prstGeom prst="roundRect">
                                  <a:avLst>
                                    <a:gd name="adj" fmla="val 11728"/>
                                  </a:avLst>
                                </a:prstGeom>
                                <a:solidFill>
                                  <a:srgbClr val="9BCB27"/>
                                </a:solidFill>
                                <a:ln w="19050">
                                  <a:solidFill>
                                    <a:srgbClr val="66841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5" name="圆角矩形 4"/>
                              <wps:cNvSpPr/>
                              <wps:spPr>
                                <a:xfrm>
                                  <a:off x="10062" y="973"/>
                                  <a:ext cx="6707" cy="3054"/>
                                </a:xfrm>
                                <a:prstGeom prst="roundRect">
                                  <a:avLst>
                                    <a:gd name="adj" fmla="val 11728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g:grpSp>
                              <wpg:cNvPr id="6" name="组合 146"/>
                              <wpg:cNvGrpSpPr/>
                              <wpg:grpSpPr>
                                <a:xfrm flipH="1">
                                  <a:off x="9874" y="3460"/>
                                  <a:ext cx="924" cy="959"/>
                                  <a:chOff x="14080" y="5213"/>
                                  <a:chExt cx="1750" cy="1812"/>
                                </a:xfrm>
                              </wpg:grpSpPr>
                              <wps:wsp>
                                <wps:cNvPr id="66" name="任意多边形: 形状 37"/>
                                <wps:cNvSpPr/>
                                <wps:spPr>
                                  <a:xfrm>
                                    <a:off x="14080" y="5213"/>
                                    <a:ext cx="1751" cy="1813"/>
                                  </a:xfrm>
                                  <a:custGeom>
                                    <a:avLst/>
                                    <a:gdLst>
                                      <a:gd name="connsiteX0" fmla="*/ 895435 w 899385"/>
                                      <a:gd name="connsiteY0" fmla="*/ 831310 h 931157"/>
                                      <a:gd name="connsiteX1" fmla="*/ 8277 w 899385"/>
                                      <a:gd name="connsiteY1" fmla="*/ 745585 h 931157"/>
                                      <a:gd name="connsiteX2" fmla="*/ 166678 w 899385"/>
                                      <a:gd name="connsiteY2" fmla="*/ 435260 h 931157"/>
                                      <a:gd name="connsiteX3" fmla="*/ 223828 w 899385"/>
                                      <a:gd name="connsiteY3" fmla="*/ 324389 h 931157"/>
                                      <a:gd name="connsiteX4" fmla="*/ 361845 w 899385"/>
                                      <a:gd name="connsiteY4" fmla="*/ 72453 h 931157"/>
                                      <a:gd name="connsiteX5" fmla="*/ 669312 w 899385"/>
                                      <a:gd name="connsiteY5" fmla="*/ 158178 h 931157"/>
                                      <a:gd name="connsiteX6" fmla="*/ 895435 w 899385"/>
                                      <a:gd name="connsiteY6" fmla="*/ 831310 h 93115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899385" h="931157">
                                        <a:moveTo>
                                          <a:pt x="895435" y="831310"/>
                                        </a:moveTo>
                                        <a:cubicBezTo>
                                          <a:pt x="830189" y="1020286"/>
                                          <a:pt x="-96689" y="912177"/>
                                          <a:pt x="8277" y="745585"/>
                                        </a:cubicBezTo>
                                        <a:cubicBezTo>
                                          <a:pt x="14182" y="736060"/>
                                          <a:pt x="86953" y="590899"/>
                                          <a:pt x="166678" y="435260"/>
                                        </a:cubicBezTo>
                                        <a:cubicBezTo>
                                          <a:pt x="185728" y="398398"/>
                                          <a:pt x="204778" y="360775"/>
                                          <a:pt x="223828" y="324389"/>
                                        </a:cubicBezTo>
                                        <a:cubicBezTo>
                                          <a:pt x="280596" y="215328"/>
                                          <a:pt x="333746" y="116554"/>
                                          <a:pt x="361845" y="72453"/>
                                        </a:cubicBezTo>
                                        <a:cubicBezTo>
                                          <a:pt x="433282" y="-39180"/>
                                          <a:pt x="597589" y="-30131"/>
                                          <a:pt x="669312" y="158178"/>
                                        </a:cubicBezTo>
                                        <a:cubicBezTo>
                                          <a:pt x="736749" y="335343"/>
                                          <a:pt x="929249" y="733774"/>
                                          <a:pt x="895435" y="8313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E6C1"/>
                                  </a:solidFill>
                                  <a:ln w="15875" cap="flat">
                                    <a:solidFill>
                                      <a:srgbClr val="668416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71" name="任意多边形: 形状 42"/>
                                <wps:cNvSpPr/>
                                <wps:spPr>
                                  <a:xfrm>
                                    <a:off x="14080" y="5791"/>
                                    <a:ext cx="1619" cy="1235"/>
                                  </a:xfrm>
                                  <a:custGeom>
                                    <a:avLst/>
                                    <a:gdLst>
                                      <a:gd name="connsiteX0" fmla="*/ 831472 w 831472"/>
                                      <a:gd name="connsiteY0" fmla="*/ 593408 h 634641"/>
                                      <a:gd name="connsiteX1" fmla="*/ 8226 w 831472"/>
                                      <a:gd name="connsiteY1" fmla="*/ 449009 h 634641"/>
                                      <a:gd name="connsiteX2" fmla="*/ 59757 w 831472"/>
                                      <a:gd name="connsiteY2" fmla="*/ 348710 h 634641"/>
                                      <a:gd name="connsiteX3" fmla="*/ 166627 w 831472"/>
                                      <a:gd name="connsiteY3" fmla="*/ 139160 h 634641"/>
                                      <a:gd name="connsiteX4" fmla="*/ 184248 w 831472"/>
                                      <a:gd name="connsiteY4" fmla="*/ 105061 h 634641"/>
                                      <a:gd name="connsiteX5" fmla="*/ 196536 w 831472"/>
                                      <a:gd name="connsiteY5" fmla="*/ 80772 h 634641"/>
                                      <a:gd name="connsiteX6" fmla="*/ 199203 w 831472"/>
                                      <a:gd name="connsiteY6" fmla="*/ 75819 h 634641"/>
                                      <a:gd name="connsiteX7" fmla="*/ 207299 w 831472"/>
                                      <a:gd name="connsiteY7" fmla="*/ 60293 h 634641"/>
                                      <a:gd name="connsiteX8" fmla="*/ 238636 w 831472"/>
                                      <a:gd name="connsiteY8" fmla="*/ 0 h 634641"/>
                                      <a:gd name="connsiteX9" fmla="*/ 623256 w 831472"/>
                                      <a:gd name="connsiteY9" fmla="*/ 278416 h 634641"/>
                                      <a:gd name="connsiteX10" fmla="*/ 636019 w 831472"/>
                                      <a:gd name="connsiteY10" fmla="*/ 286798 h 634641"/>
                                      <a:gd name="connsiteX11" fmla="*/ 635162 w 831472"/>
                                      <a:gd name="connsiteY11" fmla="*/ 301371 h 634641"/>
                                      <a:gd name="connsiteX12" fmla="*/ 585251 w 831472"/>
                                      <a:gd name="connsiteY12" fmla="*/ 398716 h 634641"/>
                                      <a:gd name="connsiteX13" fmla="*/ 573440 w 831472"/>
                                      <a:gd name="connsiteY13" fmla="*/ 414337 h 634641"/>
                                      <a:gd name="connsiteX14" fmla="*/ 525815 w 831472"/>
                                      <a:gd name="connsiteY14" fmla="*/ 464249 h 634641"/>
                                      <a:gd name="connsiteX15" fmla="*/ 831472 w 831472"/>
                                      <a:gd name="connsiteY15" fmla="*/ 593408 h 6346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31472" h="634641">
                                        <a:moveTo>
                                          <a:pt x="831472" y="593408"/>
                                        </a:moveTo>
                                        <a:cubicBezTo>
                                          <a:pt x="608778" y="695039"/>
                                          <a:pt x="-82928" y="594265"/>
                                          <a:pt x="8226" y="449009"/>
                                        </a:cubicBezTo>
                                        <a:cubicBezTo>
                                          <a:pt x="11179" y="444246"/>
                                          <a:pt x="30801" y="405670"/>
                                          <a:pt x="59757" y="348710"/>
                                        </a:cubicBezTo>
                                        <a:cubicBezTo>
                                          <a:pt x="88713" y="291751"/>
                                          <a:pt x="126432" y="216503"/>
                                          <a:pt x="166627" y="139160"/>
                                        </a:cubicBezTo>
                                        <a:lnTo>
                                          <a:pt x="184248" y="105061"/>
                                        </a:lnTo>
                                        <a:lnTo>
                                          <a:pt x="196536" y="80772"/>
                                        </a:lnTo>
                                        <a:lnTo>
                                          <a:pt x="199203" y="75819"/>
                                        </a:lnTo>
                                        <a:lnTo>
                                          <a:pt x="207299" y="60293"/>
                                        </a:lnTo>
                                        <a:cubicBezTo>
                                          <a:pt x="218062" y="39433"/>
                                          <a:pt x="232159" y="12668"/>
                                          <a:pt x="238636" y="0"/>
                                        </a:cubicBezTo>
                                        <a:cubicBezTo>
                                          <a:pt x="342078" y="120015"/>
                                          <a:pt x="472475" y="227647"/>
                                          <a:pt x="623256" y="278416"/>
                                        </a:cubicBezTo>
                                        <a:cubicBezTo>
                                          <a:pt x="628447" y="279422"/>
                                          <a:pt x="633028" y="282433"/>
                                          <a:pt x="636019" y="286798"/>
                                        </a:cubicBezTo>
                                        <a:cubicBezTo>
                                          <a:pt x="637677" y="291576"/>
                                          <a:pt x="637372" y="296820"/>
                                          <a:pt x="635162" y="301371"/>
                                        </a:cubicBezTo>
                                        <a:cubicBezTo>
                                          <a:pt x="623465" y="336126"/>
                                          <a:pt x="606644" y="368937"/>
                                          <a:pt x="585251" y="398716"/>
                                        </a:cubicBezTo>
                                        <a:cubicBezTo>
                                          <a:pt x="581441" y="404051"/>
                                          <a:pt x="577536" y="409194"/>
                                          <a:pt x="573440" y="414337"/>
                                        </a:cubicBezTo>
                                        <a:cubicBezTo>
                                          <a:pt x="559143" y="432416"/>
                                          <a:pt x="543208" y="449123"/>
                                          <a:pt x="525815" y="464249"/>
                                        </a:cubicBezTo>
                                        <a:cubicBezTo>
                                          <a:pt x="620836" y="522008"/>
                                          <a:pt x="723821" y="565528"/>
                                          <a:pt x="831472" y="59340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66B14"/>
                                  </a:solidFill>
                                  <a:ln w="15875" cap="flat">
                                    <a:solidFill>
                                      <a:srgbClr val="476438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48" name="任意多边形: 形状 46"/>
                                <wps:cNvSpPr/>
                                <wps:spPr>
                                  <a:xfrm>
                                    <a:off x="14084" y="5771"/>
                                    <a:ext cx="1747" cy="1255"/>
                                  </a:xfrm>
                                  <a:custGeom>
                                    <a:avLst/>
                                    <a:gdLst>
                                      <a:gd name="connsiteX0" fmla="*/ 893350 w 897273"/>
                                      <a:gd name="connsiteY0" fmla="*/ 544639 h 644475"/>
                                      <a:gd name="connsiteX1" fmla="*/ 719709 w 897273"/>
                                      <a:gd name="connsiteY1" fmla="*/ 0 h 644475"/>
                                      <a:gd name="connsiteX2" fmla="*/ 481584 w 897273"/>
                                      <a:gd name="connsiteY2" fmla="*/ 251174 h 644475"/>
                                      <a:gd name="connsiteX3" fmla="*/ 0 w 897273"/>
                                      <a:gd name="connsiteY3" fmla="*/ 497110 h 644475"/>
                                      <a:gd name="connsiteX4" fmla="*/ 893350 w 897273"/>
                                      <a:gd name="connsiteY4" fmla="*/ 544639 h 6444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897273" h="644475">
                                        <a:moveTo>
                                          <a:pt x="893350" y="544639"/>
                                        </a:moveTo>
                                        <a:cubicBezTo>
                                          <a:pt x="920305" y="466535"/>
                                          <a:pt x="802481" y="195834"/>
                                          <a:pt x="719709" y="0"/>
                                        </a:cubicBezTo>
                                        <a:cubicBezTo>
                                          <a:pt x="690563" y="66675"/>
                                          <a:pt x="592169" y="150019"/>
                                          <a:pt x="481584" y="251174"/>
                                        </a:cubicBezTo>
                                        <a:cubicBezTo>
                                          <a:pt x="367855" y="354806"/>
                                          <a:pt x="239078" y="421958"/>
                                          <a:pt x="0" y="497110"/>
                                        </a:cubicBezTo>
                                        <a:cubicBezTo>
                                          <a:pt x="42291" y="640747"/>
                                          <a:pt x="833152" y="718661"/>
                                          <a:pt x="893350" y="5446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2A620"/>
                                  </a:solidFill>
                                  <a:ln w="15875" cap="flat">
                                    <a:solidFill>
                                      <a:srgbClr val="668416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49" name="任意多边形: 形状 50"/>
                                <wps:cNvSpPr/>
                                <wps:spPr>
                                  <a:xfrm>
                                    <a:off x="14895" y="5724"/>
                                    <a:ext cx="116" cy="125"/>
                                  </a:xfrm>
                                  <a:custGeom>
                                    <a:avLst/>
                                    <a:gdLst>
                                      <a:gd name="connsiteX0" fmla="*/ 3634 w 59835"/>
                                      <a:gd name="connsiteY0" fmla="*/ 0 h 63917"/>
                                      <a:gd name="connsiteX1" fmla="*/ 58879 w 59835"/>
                                      <a:gd name="connsiteY1" fmla="*/ 0 h 63917"/>
                                      <a:gd name="connsiteX2" fmla="*/ 27351 w 59835"/>
                                      <a:gd name="connsiteY2" fmla="*/ 63913 h 63917"/>
                                      <a:gd name="connsiteX3" fmla="*/ 3634 w 59835"/>
                                      <a:gd name="connsiteY3" fmla="*/ 0 h 639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59835" h="63917">
                                        <a:moveTo>
                                          <a:pt x="3634" y="0"/>
                                        </a:moveTo>
                                        <a:cubicBezTo>
                                          <a:pt x="3634" y="0"/>
                                          <a:pt x="22684" y="10573"/>
                                          <a:pt x="58879" y="0"/>
                                        </a:cubicBezTo>
                                        <a:cubicBezTo>
                                          <a:pt x="58879" y="0"/>
                                          <a:pt x="68404" y="63246"/>
                                          <a:pt x="27351" y="63913"/>
                                        </a:cubicBezTo>
                                        <a:cubicBezTo>
                                          <a:pt x="-13701" y="64579"/>
                                          <a:pt x="3634" y="0"/>
                                          <a:pt x="363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732E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80" name="任意多边形: 形状 51"/>
                                <wps:cNvSpPr/>
                                <wps:spPr>
                                  <a:xfrm>
                                    <a:off x="15101" y="5633"/>
                                    <a:ext cx="100" cy="120"/>
                                  </a:xfrm>
                                  <a:custGeom>
                                    <a:avLst/>
                                    <a:gdLst>
                                      <a:gd name="connsiteX0" fmla="*/ 158 w 51448"/>
                                      <a:gd name="connsiteY0" fmla="*/ 38163 h 61676"/>
                                      <a:gd name="connsiteX1" fmla="*/ 10445 w 51448"/>
                                      <a:gd name="connsiteY1" fmla="*/ 56546 h 61676"/>
                                      <a:gd name="connsiteX2" fmla="*/ 34734 w 51448"/>
                                      <a:gd name="connsiteY2" fmla="*/ 59690 h 61676"/>
                                      <a:gd name="connsiteX3" fmla="*/ 50545 w 51448"/>
                                      <a:gd name="connsiteY3" fmla="*/ 40640 h 61676"/>
                                      <a:gd name="connsiteX4" fmla="*/ 35210 w 51448"/>
                                      <a:gd name="connsiteY4" fmla="*/ 2540 h 61676"/>
                                      <a:gd name="connsiteX5" fmla="*/ 4063 w 51448"/>
                                      <a:gd name="connsiteY5" fmla="*/ 18161 h 61676"/>
                                      <a:gd name="connsiteX6" fmla="*/ 158 w 51448"/>
                                      <a:gd name="connsiteY6" fmla="*/ 38163 h 616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51448" h="61676">
                                        <a:moveTo>
                                          <a:pt x="158" y="38163"/>
                                        </a:moveTo>
                                        <a:cubicBezTo>
                                          <a:pt x="1120" y="45377"/>
                                          <a:pt x="4797" y="51952"/>
                                          <a:pt x="10445" y="56546"/>
                                        </a:cubicBezTo>
                                        <a:cubicBezTo>
                                          <a:pt x="17341" y="61996"/>
                                          <a:pt x="26676" y="63204"/>
                                          <a:pt x="34734" y="59690"/>
                                        </a:cubicBezTo>
                                        <a:cubicBezTo>
                                          <a:pt x="42620" y="56071"/>
                                          <a:pt x="48440" y="49061"/>
                                          <a:pt x="50545" y="40640"/>
                                        </a:cubicBezTo>
                                        <a:cubicBezTo>
                                          <a:pt x="53889" y="25983"/>
                                          <a:pt x="47774" y="10793"/>
                                          <a:pt x="35210" y="2540"/>
                                        </a:cubicBezTo>
                                        <a:cubicBezTo>
                                          <a:pt x="21970" y="-5461"/>
                                          <a:pt x="9493" y="7016"/>
                                          <a:pt x="4063" y="18161"/>
                                        </a:cubicBezTo>
                                        <a:cubicBezTo>
                                          <a:pt x="863" y="24313"/>
                                          <a:pt x="-490" y="31258"/>
                                          <a:pt x="158" y="3816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7643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82" name="任意多边形: 形状 52"/>
                                <wps:cNvSpPr/>
                                <wps:spPr>
                                  <a:xfrm>
                                    <a:off x="14734" y="5624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connsiteX0" fmla="*/ 9563 w 56987"/>
                                      <a:gd name="connsiteY0" fmla="*/ 24053 h 36426"/>
                                      <a:gd name="connsiteX1" fmla="*/ 28613 w 56987"/>
                                      <a:gd name="connsiteY1" fmla="*/ 24911 h 36426"/>
                                      <a:gd name="connsiteX2" fmla="*/ 54045 w 56987"/>
                                      <a:gd name="connsiteY2" fmla="*/ 36245 h 36426"/>
                                      <a:gd name="connsiteX3" fmla="*/ 55664 w 56987"/>
                                      <a:gd name="connsiteY3" fmla="*/ 36245 h 36426"/>
                                      <a:gd name="connsiteX4" fmla="*/ 56331 w 56987"/>
                                      <a:gd name="connsiteY4" fmla="*/ 34721 h 36426"/>
                                      <a:gd name="connsiteX5" fmla="*/ 37281 w 56987"/>
                                      <a:gd name="connsiteY5" fmla="*/ 1479 h 36426"/>
                                      <a:gd name="connsiteX6" fmla="*/ 9754 w 56987"/>
                                      <a:gd name="connsiteY6" fmla="*/ 6242 h 36426"/>
                                      <a:gd name="connsiteX7" fmla="*/ 229 w 56987"/>
                                      <a:gd name="connsiteY7" fmla="*/ 17386 h 36426"/>
                                      <a:gd name="connsiteX8" fmla="*/ 9563 w 56987"/>
                                      <a:gd name="connsiteY8" fmla="*/ 24053 h 364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56987" h="36426">
                                        <a:moveTo>
                                          <a:pt x="9563" y="24053"/>
                                        </a:moveTo>
                                        <a:cubicBezTo>
                                          <a:pt x="15926" y="23458"/>
                                          <a:pt x="22336" y="23747"/>
                                          <a:pt x="28613" y="24911"/>
                                        </a:cubicBezTo>
                                        <a:cubicBezTo>
                                          <a:pt x="37662" y="27292"/>
                                          <a:pt x="44806" y="34436"/>
                                          <a:pt x="54045" y="36245"/>
                                        </a:cubicBezTo>
                                        <a:cubicBezTo>
                                          <a:pt x="54559" y="36486"/>
                                          <a:pt x="55150" y="36486"/>
                                          <a:pt x="55664" y="36245"/>
                                        </a:cubicBezTo>
                                        <a:cubicBezTo>
                                          <a:pt x="56141" y="36245"/>
                                          <a:pt x="56236" y="35293"/>
                                          <a:pt x="56331" y="34721"/>
                                        </a:cubicBezTo>
                                        <a:cubicBezTo>
                                          <a:pt x="59446" y="20394"/>
                                          <a:pt x="51216" y="6031"/>
                                          <a:pt x="37281" y="1479"/>
                                        </a:cubicBezTo>
                                        <a:cubicBezTo>
                                          <a:pt x="27880" y="-1596"/>
                                          <a:pt x="17574" y="188"/>
                                          <a:pt x="9754" y="6242"/>
                                        </a:cubicBezTo>
                                        <a:cubicBezTo>
                                          <a:pt x="5582" y="8974"/>
                                          <a:pt x="2277" y="12841"/>
                                          <a:pt x="229" y="17386"/>
                                        </a:cubicBezTo>
                                        <a:cubicBezTo>
                                          <a:pt x="-1200" y="23577"/>
                                          <a:pt x="4324" y="24053"/>
                                          <a:pt x="9563" y="2405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A5642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84" name="任意多边形: 形状 54"/>
                                <wps:cNvSpPr/>
                                <wps:spPr>
                                  <a:xfrm rot="16408200">
                                    <a:off x="14701" y="5706"/>
                                    <a:ext cx="96" cy="164"/>
                                  </a:xfrm>
                                  <a:custGeom>
                                    <a:avLst/>
                                    <a:gdLst>
                                      <a:gd name="connsiteX0" fmla="*/ 49721 w 49720"/>
                                      <a:gd name="connsiteY0" fmla="*/ 42196 h 84391"/>
                                      <a:gd name="connsiteX1" fmla="*/ 24860 w 49720"/>
                                      <a:gd name="connsiteY1" fmla="*/ 84392 h 84391"/>
                                      <a:gd name="connsiteX2" fmla="*/ 0 w 49720"/>
                                      <a:gd name="connsiteY2" fmla="*/ 42196 h 84391"/>
                                      <a:gd name="connsiteX3" fmla="*/ 24860 w 49720"/>
                                      <a:gd name="connsiteY3" fmla="*/ 0 h 84391"/>
                                      <a:gd name="connsiteX4" fmla="*/ 49721 w 49720"/>
                                      <a:gd name="connsiteY4" fmla="*/ 42196 h 843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49720" h="84391">
                                        <a:moveTo>
                                          <a:pt x="49721" y="42196"/>
                                        </a:moveTo>
                                        <a:cubicBezTo>
                                          <a:pt x="49721" y="65500"/>
                                          <a:pt x="38590" y="84392"/>
                                          <a:pt x="24860" y="84392"/>
                                        </a:cubicBezTo>
                                        <a:cubicBezTo>
                                          <a:pt x="11130" y="84392"/>
                                          <a:pt x="0" y="65500"/>
                                          <a:pt x="0" y="42196"/>
                                        </a:cubicBezTo>
                                        <a:cubicBezTo>
                                          <a:pt x="0" y="18892"/>
                                          <a:pt x="11130" y="0"/>
                                          <a:pt x="24860" y="0"/>
                                        </a:cubicBezTo>
                                        <a:cubicBezTo>
                                          <a:pt x="38590" y="0"/>
                                          <a:pt x="49721" y="18892"/>
                                          <a:pt x="49721" y="4219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D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85" name="任意多边形: 形状 55"/>
                                <wps:cNvSpPr/>
                                <wps:spPr>
                                  <a:xfrm>
                                    <a:off x="15132" y="5768"/>
                                    <a:ext cx="164" cy="96"/>
                                  </a:xfrm>
                                  <a:custGeom>
                                    <a:avLst/>
                                    <a:gdLst>
                                      <a:gd name="connsiteX0" fmla="*/ 84224 w 84247"/>
                                      <a:gd name="connsiteY0" fmla="*/ 27474 h 49804"/>
                                      <a:gd name="connsiteX1" fmla="*/ 40600 w 84247"/>
                                      <a:gd name="connsiteY1" fmla="*/ 49667 h 49804"/>
                                      <a:gd name="connsiteX2" fmla="*/ 23 w 84247"/>
                                      <a:gd name="connsiteY2" fmla="*/ 22330 h 49804"/>
                                      <a:gd name="connsiteX3" fmla="*/ 43648 w 84247"/>
                                      <a:gd name="connsiteY3" fmla="*/ 137 h 49804"/>
                                      <a:gd name="connsiteX4" fmla="*/ 84224 w 84247"/>
                                      <a:gd name="connsiteY4" fmla="*/ 27474 h 498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84247" h="49804">
                                        <a:moveTo>
                                          <a:pt x="84224" y="27474"/>
                                        </a:moveTo>
                                        <a:cubicBezTo>
                                          <a:pt x="83367" y="41190"/>
                                          <a:pt x="63841" y="51096"/>
                                          <a:pt x="40600" y="49667"/>
                                        </a:cubicBezTo>
                                        <a:cubicBezTo>
                                          <a:pt x="17358" y="48238"/>
                                          <a:pt x="-739" y="36046"/>
                                          <a:pt x="23" y="22330"/>
                                        </a:cubicBezTo>
                                        <a:cubicBezTo>
                                          <a:pt x="785" y="8614"/>
                                          <a:pt x="20407" y="-1292"/>
                                          <a:pt x="43648" y="137"/>
                                        </a:cubicBezTo>
                                        <a:cubicBezTo>
                                          <a:pt x="66889" y="1566"/>
                                          <a:pt x="84986" y="13758"/>
                                          <a:pt x="84224" y="274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D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0" name="任意多边形: 形状 60"/>
                                <wps:cNvSpPr/>
                                <wps:spPr>
                                  <a:xfrm>
                                    <a:off x="15151" y="5985"/>
                                    <a:ext cx="33" cy="33"/>
                                  </a:xfrm>
                                  <a:custGeom>
                                    <a:avLst/>
                                    <a:gdLst>
                                      <a:gd name="connsiteX0" fmla="*/ 17294 w 17337"/>
                                      <a:gd name="connsiteY0" fmla="*/ 9541 h 17336"/>
                                      <a:gd name="connsiteX1" fmla="*/ 7797 w 17337"/>
                                      <a:gd name="connsiteY1" fmla="*/ 17292 h 17336"/>
                                      <a:gd name="connsiteX2" fmla="*/ 44 w 17337"/>
                                      <a:gd name="connsiteY2" fmla="*/ 7794 h 17336"/>
                                      <a:gd name="connsiteX3" fmla="*/ 9197 w 17337"/>
                                      <a:gd name="connsiteY3" fmla="*/ 16 h 17336"/>
                                      <a:gd name="connsiteX4" fmla="*/ 17322 w 17337"/>
                                      <a:gd name="connsiteY4" fmla="*/ 9196 h 17336"/>
                                      <a:gd name="connsiteX5" fmla="*/ 17294 w 17337"/>
                                      <a:gd name="connsiteY5" fmla="*/ 9541 h 1733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7337" h="17336">
                                        <a:moveTo>
                                          <a:pt x="17294" y="9541"/>
                                        </a:moveTo>
                                        <a:cubicBezTo>
                                          <a:pt x="16808" y="14304"/>
                                          <a:pt x="12560" y="17774"/>
                                          <a:pt x="7797" y="17292"/>
                                        </a:cubicBezTo>
                                        <a:cubicBezTo>
                                          <a:pt x="3035" y="16809"/>
                                          <a:pt x="-432" y="12558"/>
                                          <a:pt x="44" y="7794"/>
                                        </a:cubicBezTo>
                                        <a:cubicBezTo>
                                          <a:pt x="511" y="3166"/>
                                          <a:pt x="4549" y="-267"/>
                                          <a:pt x="9197" y="16"/>
                                        </a:cubicBezTo>
                                        <a:cubicBezTo>
                                          <a:pt x="13979" y="308"/>
                                          <a:pt x="17608" y="4417"/>
                                          <a:pt x="17322" y="9196"/>
                                        </a:cubicBezTo>
                                        <a:cubicBezTo>
                                          <a:pt x="17313" y="9311"/>
                                          <a:pt x="17303" y="9426"/>
                                          <a:pt x="17294" y="954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E3B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1" name="任意多边形: 形状 61"/>
                                <wps:cNvSpPr/>
                                <wps:spPr>
                                  <a:xfrm>
                                    <a:off x="15016" y="6077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connsiteX0" fmla="*/ 17494 w 17530"/>
                                      <a:gd name="connsiteY0" fmla="*/ 9542 h 17526"/>
                                      <a:gd name="connsiteX1" fmla="*/ 7989 w 17530"/>
                                      <a:gd name="connsiteY1" fmla="*/ 17491 h 17526"/>
                                      <a:gd name="connsiteX2" fmla="*/ 35 w 17530"/>
                                      <a:gd name="connsiteY2" fmla="*/ 7984 h 17526"/>
                                      <a:gd name="connsiteX3" fmla="*/ 9303 w 17530"/>
                                      <a:gd name="connsiteY3" fmla="*/ 17 h 17526"/>
                                      <a:gd name="connsiteX4" fmla="*/ 17514 w 17530"/>
                                      <a:gd name="connsiteY4" fmla="*/ 9300 h 17526"/>
                                      <a:gd name="connsiteX5" fmla="*/ 17494 w 17530"/>
                                      <a:gd name="connsiteY5" fmla="*/ 9542 h 175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7530" h="17526">
                                        <a:moveTo>
                                          <a:pt x="17494" y="9542"/>
                                        </a:moveTo>
                                        <a:cubicBezTo>
                                          <a:pt x="17066" y="14362"/>
                                          <a:pt x="12808" y="17922"/>
                                          <a:pt x="7989" y="17491"/>
                                        </a:cubicBezTo>
                                        <a:cubicBezTo>
                                          <a:pt x="3169" y="17062"/>
                                          <a:pt x="-394" y="12805"/>
                                          <a:pt x="35" y="7984"/>
                                        </a:cubicBezTo>
                                        <a:cubicBezTo>
                                          <a:pt x="464" y="3258"/>
                                          <a:pt x="4569" y="-274"/>
                                          <a:pt x="9303" y="17"/>
                                        </a:cubicBezTo>
                                        <a:cubicBezTo>
                                          <a:pt x="14132" y="313"/>
                                          <a:pt x="17809" y="4470"/>
                                          <a:pt x="17514" y="9300"/>
                                        </a:cubicBezTo>
                                        <a:cubicBezTo>
                                          <a:pt x="17504" y="9381"/>
                                          <a:pt x="17504" y="9462"/>
                                          <a:pt x="17494" y="95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E3B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2" name="任意多边形: 形状 62"/>
                                <wps:cNvSpPr/>
                                <wps:spPr>
                                  <a:xfrm>
                                    <a:off x="15352" y="5746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connsiteX0" fmla="*/ 17522 w 17525"/>
                                      <a:gd name="connsiteY0" fmla="*/ 8542 h 17527"/>
                                      <a:gd name="connsiteX1" fmla="*/ 8988 w 17525"/>
                                      <a:gd name="connsiteY1" fmla="*/ 17524 h 17527"/>
                                      <a:gd name="connsiteX2" fmla="*/ 6 w 17525"/>
                                      <a:gd name="connsiteY2" fmla="*/ 8986 h 17527"/>
                                      <a:gd name="connsiteX3" fmla="*/ 91 w 17525"/>
                                      <a:gd name="connsiteY3" fmla="*/ 7495 h 17527"/>
                                      <a:gd name="connsiteX4" fmla="*/ 10036 w 17525"/>
                                      <a:gd name="connsiteY4" fmla="*/ 94 h 17527"/>
                                      <a:gd name="connsiteX5" fmla="*/ 17522 w 17525"/>
                                      <a:gd name="connsiteY5" fmla="*/ 8542 h 17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7525" h="17527">
                                        <a:moveTo>
                                          <a:pt x="17522" y="8542"/>
                                        </a:moveTo>
                                        <a:cubicBezTo>
                                          <a:pt x="17646" y="13380"/>
                                          <a:pt x="13827" y="17401"/>
                                          <a:pt x="8988" y="17524"/>
                                        </a:cubicBezTo>
                                        <a:cubicBezTo>
                                          <a:pt x="4149" y="17646"/>
                                          <a:pt x="120" y="13824"/>
                                          <a:pt x="6" y="8986"/>
                                        </a:cubicBezTo>
                                        <a:cubicBezTo>
                                          <a:pt x="-13" y="8487"/>
                                          <a:pt x="15" y="7988"/>
                                          <a:pt x="91" y="7495"/>
                                        </a:cubicBezTo>
                                        <a:cubicBezTo>
                                          <a:pt x="796" y="2706"/>
                                          <a:pt x="5245" y="-607"/>
                                          <a:pt x="10036" y="94"/>
                                        </a:cubicBezTo>
                                        <a:cubicBezTo>
                                          <a:pt x="14255" y="712"/>
                                          <a:pt x="17417" y="4278"/>
                                          <a:pt x="17522" y="85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E3B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3" name="任意多边形: 形状 63"/>
                                <wps:cNvSpPr/>
                                <wps:spPr>
                                  <a:xfrm>
                                    <a:off x="15450" y="5782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connsiteX0" fmla="*/ 17494 w 17529"/>
                                      <a:gd name="connsiteY0" fmla="*/ 9542 h 17526"/>
                                      <a:gd name="connsiteX1" fmla="*/ 7988 w 17529"/>
                                      <a:gd name="connsiteY1" fmla="*/ 17491 h 17526"/>
                                      <a:gd name="connsiteX2" fmla="*/ 35 w 17529"/>
                                      <a:gd name="connsiteY2" fmla="*/ 7984 h 17526"/>
                                      <a:gd name="connsiteX3" fmla="*/ 9303 w 17529"/>
                                      <a:gd name="connsiteY3" fmla="*/ 17 h 17526"/>
                                      <a:gd name="connsiteX4" fmla="*/ 17513 w 17529"/>
                                      <a:gd name="connsiteY4" fmla="*/ 9300 h 17526"/>
                                      <a:gd name="connsiteX5" fmla="*/ 17494 w 17529"/>
                                      <a:gd name="connsiteY5" fmla="*/ 9542 h 175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7529" h="17526">
                                        <a:moveTo>
                                          <a:pt x="17494" y="9542"/>
                                        </a:moveTo>
                                        <a:cubicBezTo>
                                          <a:pt x="17066" y="14362"/>
                                          <a:pt x="12808" y="17922"/>
                                          <a:pt x="7988" y="17491"/>
                                        </a:cubicBezTo>
                                        <a:cubicBezTo>
                                          <a:pt x="3169" y="17062"/>
                                          <a:pt x="-394" y="12805"/>
                                          <a:pt x="35" y="7984"/>
                                        </a:cubicBezTo>
                                        <a:cubicBezTo>
                                          <a:pt x="463" y="3258"/>
                                          <a:pt x="4569" y="-274"/>
                                          <a:pt x="9303" y="17"/>
                                        </a:cubicBezTo>
                                        <a:cubicBezTo>
                                          <a:pt x="14132" y="313"/>
                                          <a:pt x="17809" y="4470"/>
                                          <a:pt x="17513" y="9300"/>
                                        </a:cubicBezTo>
                                        <a:cubicBezTo>
                                          <a:pt x="17504" y="9381"/>
                                          <a:pt x="17504" y="9461"/>
                                          <a:pt x="17494" y="95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E3B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4" name="任意多边形: 形状 64"/>
                                <wps:cNvSpPr/>
                                <wps:spPr>
                                  <a:xfrm>
                                    <a:off x="15313" y="5546"/>
                                    <a:ext cx="33" cy="33"/>
                                  </a:xfrm>
                                  <a:custGeom>
                                    <a:avLst/>
                                    <a:gdLst>
                                      <a:gd name="connsiteX0" fmla="*/ 17294 w 17326"/>
                                      <a:gd name="connsiteY0" fmla="*/ 9541 h 17336"/>
                                      <a:gd name="connsiteX1" fmla="*/ 7797 w 17326"/>
                                      <a:gd name="connsiteY1" fmla="*/ 17292 h 17336"/>
                                      <a:gd name="connsiteX2" fmla="*/ 44 w 17326"/>
                                      <a:gd name="connsiteY2" fmla="*/ 7794 h 17336"/>
                                      <a:gd name="connsiteX3" fmla="*/ 9198 w 17326"/>
                                      <a:gd name="connsiteY3" fmla="*/ 16 h 17336"/>
                                      <a:gd name="connsiteX4" fmla="*/ 17303 w 17326"/>
                                      <a:gd name="connsiteY4" fmla="*/ 9388 h 17336"/>
                                      <a:gd name="connsiteX5" fmla="*/ 17294 w 17326"/>
                                      <a:gd name="connsiteY5" fmla="*/ 9541 h 1733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7326" h="17336">
                                        <a:moveTo>
                                          <a:pt x="17294" y="9541"/>
                                        </a:moveTo>
                                        <a:cubicBezTo>
                                          <a:pt x="16808" y="14304"/>
                                          <a:pt x="12560" y="17774"/>
                                          <a:pt x="7797" y="17292"/>
                                        </a:cubicBezTo>
                                        <a:cubicBezTo>
                                          <a:pt x="3035" y="16809"/>
                                          <a:pt x="-432" y="12558"/>
                                          <a:pt x="44" y="7794"/>
                                        </a:cubicBezTo>
                                        <a:cubicBezTo>
                                          <a:pt x="511" y="3166"/>
                                          <a:pt x="4549" y="-267"/>
                                          <a:pt x="9198" y="16"/>
                                        </a:cubicBezTo>
                                        <a:cubicBezTo>
                                          <a:pt x="14027" y="365"/>
                                          <a:pt x="17656" y="4561"/>
                                          <a:pt x="17303" y="9388"/>
                                        </a:cubicBezTo>
                                        <a:cubicBezTo>
                                          <a:pt x="17303" y="9439"/>
                                          <a:pt x="17294" y="9490"/>
                                          <a:pt x="17294" y="954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E3B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5" name="任意多边形: 形状 65"/>
                                <wps:cNvSpPr/>
                                <wps:spPr>
                                  <a:xfrm>
                                    <a:off x="15410" y="5632"/>
                                    <a:ext cx="33" cy="33"/>
                                  </a:xfrm>
                                  <a:custGeom>
                                    <a:avLst/>
                                    <a:gdLst>
                                      <a:gd name="connsiteX0" fmla="*/ 17294 w 17326"/>
                                      <a:gd name="connsiteY0" fmla="*/ 9541 h 17336"/>
                                      <a:gd name="connsiteX1" fmla="*/ 7797 w 17326"/>
                                      <a:gd name="connsiteY1" fmla="*/ 17292 h 17336"/>
                                      <a:gd name="connsiteX2" fmla="*/ 44 w 17326"/>
                                      <a:gd name="connsiteY2" fmla="*/ 7794 h 17336"/>
                                      <a:gd name="connsiteX3" fmla="*/ 9197 w 17326"/>
                                      <a:gd name="connsiteY3" fmla="*/ 16 h 17336"/>
                                      <a:gd name="connsiteX4" fmla="*/ 17303 w 17326"/>
                                      <a:gd name="connsiteY4" fmla="*/ 9388 h 17336"/>
                                      <a:gd name="connsiteX5" fmla="*/ 17294 w 17326"/>
                                      <a:gd name="connsiteY5" fmla="*/ 9541 h 1733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7326" h="17336">
                                        <a:moveTo>
                                          <a:pt x="17294" y="9541"/>
                                        </a:moveTo>
                                        <a:cubicBezTo>
                                          <a:pt x="16808" y="14304"/>
                                          <a:pt x="12560" y="17774"/>
                                          <a:pt x="7797" y="17292"/>
                                        </a:cubicBezTo>
                                        <a:cubicBezTo>
                                          <a:pt x="3035" y="16809"/>
                                          <a:pt x="-432" y="12558"/>
                                          <a:pt x="44" y="7794"/>
                                        </a:cubicBezTo>
                                        <a:cubicBezTo>
                                          <a:pt x="511" y="3166"/>
                                          <a:pt x="4549" y="-267"/>
                                          <a:pt x="9197" y="16"/>
                                        </a:cubicBezTo>
                                        <a:cubicBezTo>
                                          <a:pt x="14027" y="365"/>
                                          <a:pt x="17655" y="4561"/>
                                          <a:pt x="17303" y="9388"/>
                                        </a:cubicBezTo>
                                        <a:cubicBezTo>
                                          <a:pt x="17303" y="9439"/>
                                          <a:pt x="17294" y="9490"/>
                                          <a:pt x="17294" y="954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E3B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6" name="任意多边形: 形状 66"/>
                                <wps:cNvSpPr/>
                                <wps:spPr>
                                  <a:xfrm>
                                    <a:off x="15180" y="6070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connsiteX0" fmla="*/ 17494 w 17534"/>
                                      <a:gd name="connsiteY0" fmla="*/ 9542 h 17526"/>
                                      <a:gd name="connsiteX1" fmla="*/ 7989 w 17534"/>
                                      <a:gd name="connsiteY1" fmla="*/ 17491 h 17526"/>
                                      <a:gd name="connsiteX2" fmla="*/ 35 w 17534"/>
                                      <a:gd name="connsiteY2" fmla="*/ 7984 h 17526"/>
                                      <a:gd name="connsiteX3" fmla="*/ 9303 w 17534"/>
                                      <a:gd name="connsiteY3" fmla="*/ 17 h 17526"/>
                                      <a:gd name="connsiteX4" fmla="*/ 17523 w 17534"/>
                                      <a:gd name="connsiteY4" fmla="*/ 9106 h 17526"/>
                                      <a:gd name="connsiteX5" fmla="*/ 17494 w 17534"/>
                                      <a:gd name="connsiteY5" fmla="*/ 9542 h 175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7534" h="17526">
                                        <a:moveTo>
                                          <a:pt x="17494" y="9542"/>
                                        </a:moveTo>
                                        <a:cubicBezTo>
                                          <a:pt x="17066" y="14362"/>
                                          <a:pt x="12808" y="17922"/>
                                          <a:pt x="7989" y="17491"/>
                                        </a:cubicBezTo>
                                        <a:cubicBezTo>
                                          <a:pt x="3169" y="17062"/>
                                          <a:pt x="-394" y="12805"/>
                                          <a:pt x="35" y="7984"/>
                                        </a:cubicBezTo>
                                        <a:cubicBezTo>
                                          <a:pt x="464" y="3258"/>
                                          <a:pt x="4569" y="-274"/>
                                          <a:pt x="9303" y="17"/>
                                        </a:cubicBezTo>
                                        <a:cubicBezTo>
                                          <a:pt x="14084" y="256"/>
                                          <a:pt x="17771" y="4325"/>
                                          <a:pt x="17523" y="9106"/>
                                        </a:cubicBezTo>
                                        <a:cubicBezTo>
                                          <a:pt x="17523" y="9252"/>
                                          <a:pt x="17514" y="9397"/>
                                          <a:pt x="17494" y="95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E3B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7" name="任意多边形: 形状 67"/>
                                <wps:cNvSpPr/>
                                <wps:spPr>
                                  <a:xfrm>
                                    <a:off x="15335" y="5912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connsiteX0" fmla="*/ 17494 w 17530"/>
                                      <a:gd name="connsiteY0" fmla="*/ 9542 h 17526"/>
                                      <a:gd name="connsiteX1" fmla="*/ 7989 w 17530"/>
                                      <a:gd name="connsiteY1" fmla="*/ 17491 h 17526"/>
                                      <a:gd name="connsiteX2" fmla="*/ 35 w 17530"/>
                                      <a:gd name="connsiteY2" fmla="*/ 7984 h 17526"/>
                                      <a:gd name="connsiteX3" fmla="*/ 9303 w 17530"/>
                                      <a:gd name="connsiteY3" fmla="*/ 17 h 17526"/>
                                      <a:gd name="connsiteX4" fmla="*/ 17514 w 17530"/>
                                      <a:gd name="connsiteY4" fmla="*/ 9300 h 17526"/>
                                      <a:gd name="connsiteX5" fmla="*/ 17494 w 17530"/>
                                      <a:gd name="connsiteY5" fmla="*/ 9542 h 175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7530" h="17526">
                                        <a:moveTo>
                                          <a:pt x="17494" y="9542"/>
                                        </a:moveTo>
                                        <a:cubicBezTo>
                                          <a:pt x="17066" y="14362"/>
                                          <a:pt x="12808" y="17922"/>
                                          <a:pt x="7989" y="17491"/>
                                        </a:cubicBezTo>
                                        <a:cubicBezTo>
                                          <a:pt x="3169" y="17062"/>
                                          <a:pt x="-394" y="12805"/>
                                          <a:pt x="35" y="7984"/>
                                        </a:cubicBezTo>
                                        <a:cubicBezTo>
                                          <a:pt x="464" y="3258"/>
                                          <a:pt x="4569" y="-274"/>
                                          <a:pt x="9303" y="17"/>
                                        </a:cubicBezTo>
                                        <a:cubicBezTo>
                                          <a:pt x="14132" y="313"/>
                                          <a:pt x="17809" y="4470"/>
                                          <a:pt x="17514" y="9300"/>
                                        </a:cubicBezTo>
                                        <a:cubicBezTo>
                                          <a:pt x="17504" y="9381"/>
                                          <a:pt x="17504" y="9462"/>
                                          <a:pt x="17494" y="95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E3B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50" name="图形 117"/>
                              <wps:cNvSpPr/>
                              <wps:spPr>
                                <a:xfrm>
                                  <a:off x="16428" y="947"/>
                                  <a:ext cx="818" cy="684"/>
                                </a:xfrm>
                                <a:custGeom>
                                  <a:avLst/>
                                  <a:gdLst>
                                    <a:gd name="connsiteX0" fmla="*/ 792471 w 929357"/>
                                    <a:gd name="connsiteY0" fmla="*/ 259596 h 776919"/>
                                    <a:gd name="connsiteX1" fmla="*/ 847430 w 929357"/>
                                    <a:gd name="connsiteY1" fmla="*/ 261501 h 776919"/>
                                    <a:gd name="connsiteX2" fmla="*/ 920773 w 929357"/>
                                    <a:gd name="connsiteY2" fmla="*/ 361132 h 776919"/>
                                    <a:gd name="connsiteX3" fmla="*/ 883911 w 929357"/>
                                    <a:gd name="connsiteY3" fmla="*/ 526867 h 776919"/>
                                    <a:gd name="connsiteX4" fmla="*/ 718271 w 929357"/>
                                    <a:gd name="connsiteY4" fmla="*/ 586018 h 776919"/>
                                    <a:gd name="connsiteX5" fmla="*/ 712270 w 929357"/>
                                    <a:gd name="connsiteY5" fmla="*/ 587161 h 776919"/>
                                    <a:gd name="connsiteX6" fmla="*/ 706460 w 929357"/>
                                    <a:gd name="connsiteY6" fmla="*/ 592876 h 776919"/>
                                    <a:gd name="connsiteX7" fmla="*/ 666455 w 929357"/>
                                    <a:gd name="connsiteY7" fmla="*/ 648121 h 776919"/>
                                    <a:gd name="connsiteX8" fmla="*/ 380705 w 929357"/>
                                    <a:gd name="connsiteY8" fmla="*/ 768040 h 776919"/>
                                    <a:gd name="connsiteX9" fmla="*/ 246498 w 929357"/>
                                    <a:gd name="connsiteY9" fmla="*/ 740989 h 776919"/>
                                    <a:gd name="connsiteX10" fmla="*/ 103623 w 929357"/>
                                    <a:gd name="connsiteY10" fmla="*/ 764707 h 776919"/>
                                    <a:gd name="connsiteX11" fmla="*/ 35519 w 929357"/>
                                    <a:gd name="connsiteY11" fmla="*/ 689459 h 776919"/>
                                    <a:gd name="connsiteX12" fmla="*/ 179537 w 929357"/>
                                    <a:gd name="connsiteY12" fmla="*/ 699555 h 776919"/>
                                    <a:gd name="connsiteX13" fmla="*/ 214494 w 929357"/>
                                    <a:gd name="connsiteY13" fmla="*/ 676124 h 776919"/>
                                    <a:gd name="connsiteX14" fmla="*/ 288217 w 929357"/>
                                    <a:gd name="connsiteY14" fmla="*/ 662694 h 776919"/>
                                    <a:gd name="connsiteX15" fmla="*/ 359750 w 929357"/>
                                    <a:gd name="connsiteY15" fmla="*/ 683458 h 776919"/>
                                    <a:gd name="connsiteX16" fmla="*/ 435379 w 929357"/>
                                    <a:gd name="connsiteY16" fmla="*/ 656884 h 776919"/>
                                    <a:gd name="connsiteX17" fmla="*/ 475955 w 929357"/>
                                    <a:gd name="connsiteY17" fmla="*/ 584208 h 776919"/>
                                    <a:gd name="connsiteX18" fmla="*/ 254404 w 929357"/>
                                    <a:gd name="connsiteY18" fmla="*/ 614116 h 776919"/>
                                    <a:gd name="connsiteX19" fmla="*/ 52188 w 929357"/>
                                    <a:gd name="connsiteY19" fmla="*/ 524391 h 776919"/>
                                    <a:gd name="connsiteX20" fmla="*/ 9230 w 929357"/>
                                    <a:gd name="connsiteY20" fmla="*/ 463050 h 776919"/>
                                    <a:gd name="connsiteX21" fmla="*/ 41329 w 929357"/>
                                    <a:gd name="connsiteY21" fmla="*/ 279027 h 776919"/>
                                    <a:gd name="connsiteX22" fmla="*/ 302505 w 929357"/>
                                    <a:gd name="connsiteY22" fmla="*/ 257310 h 776919"/>
                                    <a:gd name="connsiteX23" fmla="*/ 425282 w 929357"/>
                                    <a:gd name="connsiteY23" fmla="*/ 38044 h 776919"/>
                                    <a:gd name="connsiteX24" fmla="*/ 676552 w 929357"/>
                                    <a:gd name="connsiteY24" fmla="*/ 26138 h 776919"/>
                                    <a:gd name="connsiteX25" fmla="*/ 762277 w 929357"/>
                                    <a:gd name="connsiteY25" fmla="*/ 97861 h 776919"/>
                                    <a:gd name="connsiteX26" fmla="*/ 792471 w 929357"/>
                                    <a:gd name="connsiteY26" fmla="*/ 259596 h 77691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929357" h="776919">
                                      <a:moveTo>
                                        <a:pt x="792471" y="259596"/>
                                      </a:moveTo>
                                      <a:cubicBezTo>
                                        <a:pt x="795709" y="247023"/>
                                        <a:pt x="840096" y="258072"/>
                                        <a:pt x="847430" y="261501"/>
                                      </a:cubicBezTo>
                                      <a:cubicBezTo>
                                        <a:pt x="888864" y="280551"/>
                                        <a:pt x="907914" y="319317"/>
                                        <a:pt x="920773" y="361132"/>
                                      </a:cubicBezTo>
                                      <a:cubicBezTo>
                                        <a:pt x="940237" y="418935"/>
                                        <a:pt x="926040" y="482764"/>
                                        <a:pt x="883911" y="526867"/>
                                      </a:cubicBezTo>
                                      <a:cubicBezTo>
                                        <a:pt x="841144" y="569635"/>
                                        <a:pt x="776755" y="582398"/>
                                        <a:pt x="718271" y="586018"/>
                                      </a:cubicBezTo>
                                      <a:cubicBezTo>
                                        <a:pt x="716216" y="586010"/>
                                        <a:pt x="714178" y="586398"/>
                                        <a:pt x="712270" y="587161"/>
                                      </a:cubicBezTo>
                                      <a:cubicBezTo>
                                        <a:pt x="709891" y="588555"/>
                                        <a:pt x="707895" y="590519"/>
                                        <a:pt x="706460" y="592876"/>
                                      </a:cubicBezTo>
                                      <a:cubicBezTo>
                                        <a:pt x="694274" y="612096"/>
                                        <a:pt x="680914" y="630546"/>
                                        <a:pt x="666455" y="648121"/>
                                      </a:cubicBezTo>
                                      <a:cubicBezTo>
                                        <a:pt x="591208" y="728416"/>
                                        <a:pt x="495005" y="803092"/>
                                        <a:pt x="380705" y="768040"/>
                                      </a:cubicBezTo>
                                      <a:cubicBezTo>
                                        <a:pt x="336604" y="754610"/>
                                        <a:pt x="292123" y="735274"/>
                                        <a:pt x="246498" y="740989"/>
                                      </a:cubicBezTo>
                                      <a:cubicBezTo>
                                        <a:pt x="197920" y="746990"/>
                                        <a:pt x="150105" y="780994"/>
                                        <a:pt x="103623" y="764707"/>
                                      </a:cubicBezTo>
                                      <a:cubicBezTo>
                                        <a:pt x="70952" y="753086"/>
                                        <a:pt x="51807" y="720034"/>
                                        <a:pt x="35519" y="689459"/>
                                      </a:cubicBezTo>
                                      <a:cubicBezTo>
                                        <a:pt x="76987" y="721845"/>
                                        <a:pt x="133956" y="725839"/>
                                        <a:pt x="179537" y="699555"/>
                                      </a:cubicBezTo>
                                      <a:cubicBezTo>
                                        <a:pt x="191539" y="692317"/>
                                        <a:pt x="202302" y="683077"/>
                                        <a:pt x="214494" y="676124"/>
                                      </a:cubicBezTo>
                                      <a:cubicBezTo>
                                        <a:pt x="236811" y="663353"/>
                                        <a:pt x="262831" y="658613"/>
                                        <a:pt x="288217" y="662694"/>
                                      </a:cubicBezTo>
                                      <a:cubicBezTo>
                                        <a:pt x="312697" y="666694"/>
                                        <a:pt x="335366" y="678696"/>
                                        <a:pt x="359750" y="683458"/>
                                      </a:cubicBezTo>
                                      <a:cubicBezTo>
                                        <a:pt x="388897" y="689269"/>
                                        <a:pt x="413947" y="675267"/>
                                        <a:pt x="435379" y="656884"/>
                                      </a:cubicBezTo>
                                      <a:cubicBezTo>
                                        <a:pt x="458439" y="639370"/>
                                        <a:pt x="473146" y="613029"/>
                                        <a:pt x="475955" y="584208"/>
                                      </a:cubicBezTo>
                                      <a:cubicBezTo>
                                        <a:pt x="405215" y="610398"/>
                                        <a:pt x="329556" y="620611"/>
                                        <a:pt x="254404" y="614116"/>
                                      </a:cubicBezTo>
                                      <a:cubicBezTo>
                                        <a:pt x="178964" y="607265"/>
                                        <a:pt x="107888" y="575729"/>
                                        <a:pt x="52188" y="524391"/>
                                      </a:cubicBezTo>
                                      <a:cubicBezTo>
                                        <a:pt x="33524" y="507359"/>
                                        <a:pt x="18854" y="486413"/>
                                        <a:pt x="9230" y="463050"/>
                                      </a:cubicBezTo>
                                      <a:cubicBezTo>
                                        <a:pt x="-12392" y="405900"/>
                                        <a:pt x="6277" y="327033"/>
                                        <a:pt x="41329" y="279027"/>
                                      </a:cubicBezTo>
                                      <a:cubicBezTo>
                                        <a:pt x="108004" y="188444"/>
                                        <a:pt x="218018" y="202827"/>
                                        <a:pt x="302505" y="257310"/>
                                      </a:cubicBezTo>
                                      <a:cubicBezTo>
                                        <a:pt x="303864" y="168201"/>
                                        <a:pt x="350020" y="85772"/>
                                        <a:pt x="425282" y="38044"/>
                                      </a:cubicBezTo>
                                      <a:cubicBezTo>
                                        <a:pt x="501666" y="-8063"/>
                                        <a:pt x="596150" y="-12540"/>
                                        <a:pt x="676552" y="26138"/>
                                      </a:cubicBezTo>
                                      <a:cubicBezTo>
                                        <a:pt x="710678" y="42496"/>
                                        <a:pt x="740154" y="67157"/>
                                        <a:pt x="762277" y="97861"/>
                                      </a:cubicBezTo>
                                      <a:cubicBezTo>
                                        <a:pt x="794821" y="145052"/>
                                        <a:pt x="805796" y="203842"/>
                                        <a:pt x="792471" y="2595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 cap="flat">
                                  <a:solidFill>
                                    <a:srgbClr val="668416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52" o:spid="_x0000_s1026" o:spt="203" style="position:absolute;left:0pt;margin-left:5.95pt;margin-top:8.8pt;height:294pt;width:216.55pt;z-index:251682816;mso-width-relative:page;mso-height-relative:page;" coordorigin="9858,888" coordsize="7388,3531" o:gfxdata="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">
                      <o:lock v:ext="edit" aspectratio="f"/>
                      <v:roundrect id="圆角矩形 3" o:spid="_x0000_s1026" o:spt="2" style="position:absolute;left:9858;top:888;height:3289;width:7116;" fillcolor="#9BCB27" filled="t" stroked="t" coordsize="21600,21600" arcsize="0.117268518518519" o:gfxdata="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2Ev+L4A&#10;AADaAAAADwAAAAAAAAABACAAAAAiAAAAZHJzL2Rvd25yZXYueG1sUEsBAhQAFAAAAAgAh07iQDMv&#10;BZ47AAAAOQAAABAAAAAAAAAAAQAgAAAADQEAAGRycy9zaGFwZXhtbC54bWxQSwUGAAAAAAYABgBb&#10;AQAAtwMAAAAA&#10;">
                        <v:fill on="t" focussize="0,0"/>
                        <v:stroke weight="1.5pt" color="#668416 [3204]" miterlimit="8" joinstyle="miter"/>
                        <v:imagedata o:title=""/>
                        <o:lock v:ext="edit" aspectratio="f"/>
                      </v:roundrect>
                      <v:roundrect id="圆角矩形 4" o:spid="_x0000_s1026" o:spt="2" style="position:absolute;left:10062;top:973;height:3054;width:6707;" fillcolor="#FFFFFF" filled="t" stroked="f" coordsize="21600,21600" arcsize="0.117268518518519" o:gfxdata="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az9L4A&#10;AADaAAAADwAAAAAAAAABACAAAAAiAAAAZHJzL2Rvd25yZXYueG1sUEsBAhQAFAAAAAgAh07iQDMv&#10;BZ47AAAAOQAAABAAAAAAAAAAAQAgAAAADQEAAGRycy9zaGFwZXhtbC54bWxQSwUGAAAAAAYABgBb&#10;AQAAtw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oundrect>
                      <v:group id="组合 146" o:spid="_x0000_s1026" o:spt="203" style="position:absolute;left:9874;top:3460;flip:x;height:959;width:924;" coordorigin="14080,5213" coordsize="1750,1812" o:gfxdata="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/FisHvAAAANo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任意多边形: 形状 37" o:spid="_x0000_s1026" o:spt="100" style="position:absolute;left:14080;top:5213;height:1813;width:1751;" fillcolor="#F5E6C1" filled="t" stroked="t" coordsize="899385,931157" o:gfxdata="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6jc674A&#10;AADbAAAADwAAAAAAAAABACAAAAAiAAAAZHJzL2Rvd25yZXYueG1sUEsBAhQAFAAAAAgAh07iQDMv&#10;BZ47AAAAOQAAABAAAAAAAAAAAQAgAAAADQEAAGRycy9zaGFwZXhtbC54bWxQSwUGAAAAAAYABgBb&#10;AQAAtwMAAAAA&#10;" path="m895435,831310c830189,1020286,-96689,912177,8277,745585c14182,736060,86953,590899,166678,435260c185728,398398,204778,360775,223828,324389c280596,215328,333746,116554,361845,72453c433282,-39180,597589,-30131,669312,158178c736749,335343,929249,733774,895435,831310xe">
                          <v:path o:connectlocs="1743,1618;16,1451;324,847;435,631;704,141;1303,307;1743,1618" o:connectangles="0,0,0,0,0,0,0"/>
                          <v:fill on="t" focussize="0,0"/>
                          <v:stroke weight="1.25pt" color="#668416" joinstyle="miter"/>
                          <v:imagedata o:title=""/>
                          <o:lock v:ext="edit" aspectratio="f"/>
                        </v:shape>
                        <v:shape id="任意多边形: 形状 42" o:spid="_x0000_s1026" o:spt="100" style="position:absolute;left:14080;top:5791;height:1235;width:1619;" fillcolor="#566B14" filled="t" stroked="t" coordsize="831472,634641" o:gfxdata="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9dXm/&#10;AAAA2wAAAA8AAAAAAAAAAQAgAAAAIgAAAGRycy9kb3ducmV2LnhtbFBLAQIUABQAAAAIAIdO4kAz&#10;LwWeOwAAADkAAAAQAAAAAAAAAAEAIAAAAA4BAABkcnMvc2hhcGV4bWwueG1sUEsFBgAAAAAGAAYA&#10;WwEAALgDAAAAAA==&#10;" path="m831472,593408c608778,695039,-82928,594265,8226,449009c11179,444246,30801,405670,59757,348710c88713,291751,126432,216503,166627,139160l184248,105061,196536,80772,199203,75819,207299,60293c218062,39433,232159,12668,238636,0c342078,120015,472475,227647,623256,278416c628447,279422,633028,282433,636019,286798c637677,291576,637372,296820,635162,301371c623465,336126,606644,368937,585251,398716c581441,404051,577536,409194,573440,414337c559143,432416,543208,449123,525815,464249c620836,522008,723821,565528,831472,593408xe">
                          <v:path o:connectlocs="1619,1154;16,873;116,678;324,270;358,204;382,157;387,147;403,117;464,0;1213,541;1238,558;1236,586;1139,775;1116,806;1023,903;1619,1154" o:connectangles="0,0,0,0,0,0,0,0,0,0,0,0,0,0,0,0"/>
                          <v:fill on="t" focussize="0,0"/>
                          <v:stroke weight="1.25pt" color="#476438" joinstyle="miter"/>
                          <v:imagedata o:title=""/>
                          <o:lock v:ext="edit" aspectratio="f"/>
                        </v:shape>
                        <v:shape id="任意多边形: 形状 46" o:spid="_x0000_s1026" o:spt="100" style="position:absolute;left:14084;top:5771;height:1255;width:1747;" fillcolor="#82A620" filled="t" stroked="t" coordsize="897273,644475" o:gfxdata="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GwsMa5AAAA2wAA&#10;AA8AAAAAAAAAAQAgAAAAIgAAAGRycy9kb3ducmV2LnhtbFBLAQIUABQAAAAIAIdO4kAzLwWeOwAA&#10;ADkAAAAQAAAAAAAAAAEAIAAAAAgBAABkcnMvc2hhcGV4bWwueG1sUEsFBgAAAAAGAAYAWwEAALID&#10;AAAAAA==&#10;" path="m893350,544639c920305,466535,802481,195834,719709,0c690563,66675,592169,150019,481584,251174c367855,354806,239078,421958,0,497110c42291,640747,833152,718661,893350,544639xe">
                          <v:path o:connectlocs="1739,1060;1401,0;937,489;0,968;1739,1060" o:connectangles="0,0,0,0,0"/>
                          <v:fill on="t" focussize="0,0"/>
                          <v:stroke weight="1.25pt" color="#668416" joinstyle="miter"/>
                          <v:imagedata o:title=""/>
                          <o:lock v:ext="edit" aspectratio="f"/>
                        </v:shape>
                        <v:shape id="任意多边形: 形状 50" o:spid="_x0000_s1026" o:spt="100" style="position:absolute;left:14895;top:5724;height:125;width:116;" fillcolor="#F2732E" filled="t" stroked="f" coordsize="59835,63917" o:gfxdata="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CH82/&#10;AAAA2wAAAA8AAAAAAAAAAQAgAAAAIgAAAGRycy9kb3ducmV2LnhtbFBLAQIUABQAAAAIAIdO4kAz&#10;LwWeOwAAADkAAAAQAAAAAAAAAAEAIAAAAA4BAABkcnMvc2hhcGV4bWwueG1sUEsFBgAAAAAGAAYA&#10;WwEAALgDAAAAAA==&#10;" path="m3634,0c3634,0,22684,10573,58879,0c58879,0,68404,63246,27351,63913c-13701,64579,3634,0,3634,0xe">
                          <v:path o:connectlocs="7,0;114,0;53,124;7,0" o:connectangles="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51" o:spid="_x0000_s1026" o:spt="100" style="position:absolute;left:15101;top:5633;height:120;width:100;" fillcolor="#476438" filled="t" stroked="f" coordsize="51448,61676" o:gfxdata="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6+RtrsAAADb&#10;AAAADwAAAAAAAAABACAAAAAiAAAAZHJzL2Rvd25yZXYueG1sUEsBAhQAFAAAAAgAh07iQDMvBZ47&#10;AAAAOQAAABAAAAAAAAAAAQAgAAAACgEAAGRycy9zaGFwZXhtbC54bWxQSwUGAAAAAAYABgBbAQAA&#10;tAMAAAAA&#10;" path="m158,38163c1120,45377,4797,51952,10445,56546c17341,61996,26676,63204,34734,59690c42620,56071,48440,49061,50545,40640c53889,25983,47774,10793,35210,2540c21970,-5461,9493,7016,4063,18161c863,24313,-490,31258,158,38163xe">
                          <v:path o:connectlocs="0,74;20,110;67,116;98,79;68,4;7,35;0,74" o:connectangles="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52" o:spid="_x0000_s1026" o:spt="100" style="position:absolute;left:14734;top:5624;height:70;width:111;" fillcolor="#2A5642" filled="t" stroked="f" coordsize="56987,36426" o:gfxdata="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Z+6r4A&#10;AADbAAAADwAAAAAAAAABACAAAAAiAAAAZHJzL2Rvd25yZXYueG1sUEsBAhQAFAAAAAgAh07iQDMv&#10;BZ47AAAAOQAAABAAAAAAAAAAAQAgAAAADQEAAGRycy9zaGFwZXhtbC54bWxQSwUGAAAAAAYABgBb&#10;AQAAtwMAAAAA&#10;" path="m9563,24053c15926,23458,22336,23747,28613,24911c37662,27292,44806,34436,54045,36245c54559,36486,55150,36486,55664,36245c56141,36245,56236,35293,56331,34721c59446,20394,51216,6031,37281,1479c27880,-1596,17574,188,9754,6242c5582,8974,2277,12841,229,17386c-1200,23577,4324,24053,9563,24053xe">
                          <v:path o:connectlocs="18,46;55,47;105,69;108,69;109,66;72,2;18,11;0,33;18,46" o:connectangles="0,0,0,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54" o:spid="_x0000_s1026" o:spt="100" style="position:absolute;left:14701;top:5706;height:164;width:96;rotation:-5670830f;" fillcolor="#EA9DAC" filled="t" stroked="f" coordsize="49720,84391" o:gfxdata="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FMyc25AAAA2wAA&#10;AA8AAAAAAAAAAQAgAAAAIgAAAGRycy9kb3ducmV2LnhtbFBLAQIUABQAAAAIAIdO4kAzLwWeOwAA&#10;ADkAAAAQAAAAAAAAAAEAIAAAAAgBAABkcnMvc2hhcGV4bWwueG1sUEsFBgAAAAAGAAYAWwEAALID&#10;AAAAAA==&#10;" path="m49721,42196c49721,65500,38590,84392,24860,84392c11130,84392,0,65500,0,42196c0,18892,11130,0,24860,0c38590,0,49721,18892,49721,42196xe">
                          <v:path o:connectlocs="96,82;48,164;0,82;48,0;96,82" o:connectangles="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55" o:spid="_x0000_s1026" o:spt="100" style="position:absolute;left:15132;top:5768;height:96;width:164;" fillcolor="#EA9DAC" filled="t" stroked="f" coordsize="84247,49804" o:gfxdata="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QJMK8AAAA&#10;2wAAAA8AAAAAAAAAAQAgAAAAIgAAAGRycy9kb3ducmV2LnhtbFBLAQIUABQAAAAIAIdO4kAzLwWe&#10;OwAAADkAAAAQAAAAAAAAAAEAIAAAAAsBAABkcnMvc2hhcGV4bWwueG1sUEsFBgAAAAAGAAYAWwEA&#10;ALUDAAAAAA==&#10;" path="m84224,27474c83367,41190,63841,51096,40600,49667c17358,48238,-739,36046,23,22330c785,8614,20407,-1292,43648,137c66889,1566,84986,13758,84224,27474xe">
                          <v:path o:connectlocs="163,52;79,95;0,43;84,0;163,52" o:connectangles="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60" o:spid="_x0000_s1026" o:spt="100" style="position:absolute;left:15151;top:5985;height:33;width:33;" fillcolor="#F5E3BC" filled="t" stroked="f" coordsize="17337,17336" o:gfxdata="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nJryugAAANsA&#10;AAAPAAAAAAAAAAEAIAAAACIAAABkcnMvZG93bnJldi54bWxQSwECFAAUAAAACACHTuJAMy8FnjsA&#10;AAA5AAAAEAAAAAAAAAABACAAAAAJAQAAZHJzL3NoYXBleG1sLnhtbFBLBQYAAAAABgAGAFsBAACz&#10;AwAAAAA=&#10;" path="m17294,9541c16808,14304,12560,17774,7797,17292c3035,16809,-432,12558,44,7794c511,3166,4549,-267,9197,16c13979,308,17608,4417,17322,9196c17313,9311,17303,9426,17294,9541xe">
                          <v:path o:connectlocs="32,18;14,32;0,14;17,0;32,17;32,18" o:connectangles="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61" o:spid="_x0000_s1026" o:spt="100" style="position:absolute;left:15016;top:6077;height:35;width:35;" fillcolor="#F5E3BC" filled="t" stroked="f" coordsize="17530,17526" o:gfxdata="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JDNPvQAA&#10;ANsAAAAPAAAAAAAAAAEAIAAAACIAAABkcnMvZG93bnJldi54bWxQSwECFAAUAAAACACHTuJAMy8F&#10;njsAAAA5AAAAEAAAAAAAAAABACAAAAAMAQAAZHJzL3NoYXBleG1sLnhtbFBLBQYAAAAABgAGAFsB&#10;AAC2AwAAAAA=&#10;" path="m17494,9542c17066,14362,12808,17922,7989,17491c3169,17062,-394,12805,35,7984c464,3258,4569,-274,9303,17c14132,313,17809,4470,17514,9300c17504,9381,17504,9462,17494,9542xe">
                          <v:path o:connectlocs="34,19;15,34;0,15;18,0;34,18;34,19" o:connectangles="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62" o:spid="_x0000_s1026" o:spt="100" style="position:absolute;left:15352;top:5746;height:35;width:35;" fillcolor="#F5E3BC" filled="t" stroked="f" coordsize="17525,17527" o:gfxdata="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QxigvQAA&#10;ANsAAAAPAAAAAAAAAAEAIAAAACIAAABkcnMvZG93bnJldi54bWxQSwECFAAUAAAACACHTuJAMy8F&#10;njsAAAA5AAAAEAAAAAAAAAABACAAAAAMAQAAZHJzL3NoYXBleG1sLnhtbFBLBQYAAAAABgAGAFsB&#10;AAC2AwAAAAA=&#10;" path="m17522,8542c17646,13380,13827,17401,8988,17524c4149,17646,120,13824,6,8986c-13,8487,15,7988,91,7495c796,2706,5245,-607,10036,94c14255,712,17417,4278,17522,8542xe">
                          <v:path o:connectlocs="34,17;17,34;0,17;0,14;20,0;34,17" o:connectangles="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63" o:spid="_x0000_s1026" o:spt="100" style="position:absolute;left:15450;top:5782;height:35;width:35;" fillcolor="#F5E3BC" filled="t" stroked="f" coordsize="17529,17526" o:gfxdata="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snqbsAAADb&#10;AAAADwAAAAAAAAABACAAAAAiAAAAZHJzL2Rvd25yZXYueG1sUEsBAhQAFAAAAAgAh07iQDMvBZ47&#10;AAAAOQAAABAAAAAAAAAAAQAgAAAACgEAAGRycy9zaGFwZXhtbC54bWxQSwUGAAAAAAYABgBbAQAA&#10;tAMAAAAA&#10;" path="m17494,9542c17066,14362,12808,17922,7988,17491c3169,17062,-394,12805,35,7984c463,3258,4569,-274,9303,17c14132,313,17809,4470,17513,9300c17504,9381,17504,9461,17494,9542xe">
                          <v:path o:connectlocs="34,19;15,34;0,15;18,0;34,18;34,19" o:connectangles="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64" o:spid="_x0000_s1026" o:spt="100" style="position:absolute;left:15313;top:5546;height:33;width:33;" fillcolor="#F5E3BC" filled="t" stroked="f" coordsize="17326,17336" o:gfxdata="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jcnS/&#10;AAAA2wAAAA8AAAAAAAAAAQAgAAAAIgAAAGRycy9kb3ducmV2LnhtbFBLAQIUABQAAAAIAIdO4kAz&#10;LwWeOwAAADkAAAAQAAAAAAAAAAEAIAAAAA4BAABkcnMvc2hhcGV4bWwueG1sUEsFBgAAAAAGAAYA&#10;WwEAALgDAAAAAA==&#10;" path="m17294,9541c16808,14304,12560,17774,7797,17292c3035,16809,-432,12558,44,7794c511,3166,4549,-267,9198,16c14027,365,17656,4561,17303,9388c17303,9439,17294,9490,17294,9541xe">
                          <v:path o:connectlocs="32,18;14,32;0,14;17,0;32,17;32,18" o:connectangles="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65" o:spid="_x0000_s1026" o:spt="100" style="position:absolute;left:15410;top:5632;height:33;width:33;" fillcolor="#F5E3BC" filled="t" stroked="f" coordsize="17326,17336" o:gfxdata="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v1++/&#10;AAAA2wAAAA8AAAAAAAAAAQAgAAAAIgAAAGRycy9kb3ducmV2LnhtbFBLAQIUABQAAAAIAIdO4kAz&#10;LwWeOwAAADkAAAAQAAAAAAAAAAEAIAAAAA4BAABkcnMvc2hhcGV4bWwueG1sUEsFBgAAAAAGAAYA&#10;WwEAALgDAAAAAA==&#10;" path="m17294,9541c16808,14304,12560,17774,7797,17292c3035,16809,-432,12558,44,7794c511,3166,4549,-267,9197,16c14027,365,17655,4561,17303,9388c17303,9439,17294,9490,17294,9541xe">
                          <v:path o:connectlocs="32,18;14,32;0,14;17,0;32,17;32,18" o:connectangles="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66" o:spid="_x0000_s1026" o:spt="100" style="position:absolute;left:15180;top:6070;height:35;width:35;" fillcolor="#F5E3BC" filled="t" stroked="f" coordsize="17534,17526" o:gfxdata="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BeTVr4A&#10;AADbAAAADwAAAAAAAAABACAAAAAiAAAAZHJzL2Rvd25yZXYueG1sUEsBAhQAFAAAAAgAh07iQDMv&#10;BZ47AAAAOQAAABAAAAAAAAAAAQAgAAAADQEAAGRycy9zaGFwZXhtbC54bWxQSwUGAAAAAAYABgBb&#10;AQAAtwMAAAAA&#10;" path="m17494,9542c17066,14362,12808,17922,7989,17491c3169,17062,-394,12805,35,7984c464,3258,4569,-274,9303,17c14084,256,17771,4325,17523,9106c17523,9252,17514,9397,17494,9542xe">
                          <v:path o:connectlocs="34,19;15,34;0,15;18,0;34,18;34,19" o:connectangles="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  <v:shape id="任意多边形: 形状 67" o:spid="_x0000_s1026" o:spt="100" style="position:absolute;left:15335;top:5912;height:35;width:35;" fillcolor="#F5E3BC" filled="t" stroked="f" coordsize="17530,17526" o:gfxdata="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gQ6gvQAA&#10;ANsAAAAPAAAAAAAAAAEAIAAAACIAAABkcnMvZG93bnJldi54bWxQSwECFAAUAAAACACHTuJAMy8F&#10;njsAAAA5AAAAEAAAAAAAAAABACAAAAAMAQAAZHJzL3NoYXBleG1sLnhtbFBLBQYAAAAABgAGAFsB&#10;AAC2AwAAAAA=&#10;" path="m17494,9542c17066,14362,12808,17922,7989,17491c3169,17062,-394,12805,35,7984c464,3258,4569,-274,9303,17c14132,313,17809,4470,17514,9300c17504,9381,17504,9462,17494,9542xe">
                          <v:path o:connectlocs="34,19;15,34;0,15;18,0;34,18;34,19" o:connectangles="0,0,0,0,0,0"/>
                          <v:fill on="t" focussize="0,0"/>
                          <v:stroke on="f" joinstyle="miter"/>
                          <v:imagedata o:title=""/>
                          <o:lock v:ext="edit" aspectratio="f"/>
                        </v:shape>
                      </v:group>
                      <v:shape id="图形 117" o:spid="_x0000_s1026" o:spt="100" style="position:absolute;left:16428;top:947;height:684;width:818;" fillcolor="#FFFFFF" filled="t" stroked="t" coordsize="929357,776919" o:gfxdata="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NVbuG5AAAA2wAA&#10;AA8AAAAAAAAAAQAgAAAAIgAAAGRycy9kb3ducmV2LnhtbFBLAQIUABQAAAAIAIdO4kAzLwWeOwAA&#10;ADkAAAAQAAAAAAAAAAEAIAAAAAgBAABkcnMvc2hhcGV4bWwueG1sUEsFBgAAAAAGAAYAWwEAALID&#10;AAAAAA==&#10;" path="m792471,259596c795709,247023,840096,258072,847430,261501c888864,280551,907914,319317,920773,361132c940237,418935,926040,482764,883911,526867c841144,569635,776755,582398,718271,586018c716216,586010,714178,586398,712270,587161c709891,588555,707895,590519,706460,592876c694274,612096,680914,630546,666455,648121c591208,728416,495005,803092,380705,768040c336604,754610,292123,735274,246498,740989c197920,746990,150105,780994,103623,764707c70952,753086,51807,720034,35519,689459c76987,721845,133956,725839,179537,699555c191539,692317,202302,683077,214494,676124c236811,663353,262831,658613,288217,662694c312697,666694,335366,678696,359750,683458c388897,689269,413947,675267,435379,656884c458439,639370,473146,613029,475955,584208c405215,610398,329556,620611,254404,614116c178964,607265,107888,575729,52188,524391c33524,507359,18854,486413,9230,463050c-12392,405900,6277,327033,41329,279027c108004,188444,218018,202827,302505,257310c303864,168201,350020,85772,425282,38044c501666,-8063,596150,-12540,676552,26138c710678,42496,740154,67157,762277,97861c794821,145052,805796,203842,792471,259596xe">
                        <v:path o:connectlocs="697,228;745,230;810,317;777,463;632,515;626,516;621,521;586,570;335,676;216,652;91,673;31,607;158,615;188,595;253,583;316,601;383,578;418,514;223,540;45,461;8,407;36,245;266,226;374,33;595,23;670,86;697,228" o:connectangles="0,0,0,0,0,0,0,0,0,0,0,0,0,0,0,0,0,0,0,0,0,0,0,0,0,0,0"/>
                        <v:fill on="t" focussize="0,0"/>
                        <v:stroke weight="1.5pt" color="#668416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 w14:paraId="2EFA8804"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</w:pPr>
          </w:p>
          <w:p w14:paraId="67C0ABA3"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</w:pPr>
          </w:p>
          <w:p w14:paraId="1B13B270"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 w:val="28"/>
                <w:szCs w:val="28"/>
                <w:lang w:val="en-US" w:eastAsia="zh-CN"/>
              </w:rPr>
            </w:pPr>
          </w:p>
          <w:p w14:paraId="4F6AB48D">
            <w:pPr>
              <w:numPr>
                <w:ilvl w:val="0"/>
                <w:numId w:val="0"/>
              </w:numPr>
              <w:rPr>
                <w:rFonts w:hint="eastAsia" w:ascii="汉仪粗圆简" w:hAnsi="汉仪粗圆简" w:eastAsia="汉仪粗圆简" w:cs="汉仪粗圆简"/>
                <w:sz w:val="28"/>
                <w:szCs w:val="28"/>
                <w:lang w:val="en-US" w:eastAsia="zh-CN"/>
              </w:rPr>
            </w:pPr>
          </w:p>
        </w:tc>
        <w:tc>
          <w:tcPr>
            <w:tcW w:w="12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223B4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left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属于语文与美术学科的跨学科实践任务。以绘画为载体，让学生在创作中释放想象力，将抽象的文字描述转化为直观的视觉画面，提升学习的趣味性和主动性。</w:t>
            </w:r>
          </w:p>
        </w:tc>
        <w:tc>
          <w:tcPr>
            <w:tcW w:w="44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50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</w:tc>
      </w:tr>
    </w:tbl>
    <w:p w14:paraId="711C98D6">
      <w:pPr>
        <w:rPr>
          <w:rFonts w:hint="eastAsia" w:ascii="宋体" w:hAnsi="宋体"/>
          <w:color w:val="000000"/>
          <w:sz w:val="24"/>
        </w:rPr>
      </w:pPr>
    </w:p>
    <w:tbl>
      <w:tblPr>
        <w:tblStyle w:val="88"/>
        <w:tblW w:w="90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5116"/>
        <w:gridCol w:w="2162"/>
        <w:gridCol w:w="972"/>
      </w:tblGrid>
      <w:tr w14:paraId="425AA22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B8DD0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6.数星星的孩子（第一课时）</w:t>
            </w:r>
          </w:p>
        </w:tc>
      </w:tr>
      <w:tr w14:paraId="77BCAF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180EE63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作业</w:t>
            </w:r>
          </w:p>
          <w:p w14:paraId="5FD38A88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层次</w:t>
            </w:r>
          </w:p>
        </w:tc>
        <w:tc>
          <w:tcPr>
            <w:tcW w:w="51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71DF9EF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作业内容</w:t>
            </w: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3326D82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作业分析与</w:t>
            </w:r>
          </w:p>
          <w:p w14:paraId="4F449864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6CC4241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时 长</w:t>
            </w:r>
          </w:p>
        </w:tc>
      </w:tr>
      <w:tr w14:paraId="0DC7D36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5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BEA15E7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51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2FE8B2A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1.正确、流利地朗读为家人朗读课文。</w:t>
            </w:r>
          </w:p>
          <w:p w14:paraId="0C4D5286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不添字☆星；不漏字☆星；字音准确☆星。共获得_______颗星。</w:t>
            </w:r>
          </w:p>
          <w:p w14:paraId="3AA62FB6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both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2.读一读下面词语。</w:t>
            </w:r>
          </w:p>
          <w:p w14:paraId="76F885BE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12(zhēn),珍)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12(zhū),珠)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12(yǎnɡ),仰)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12(zhe),着)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12(sháo),勺)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12(zǐ),子)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12(zhuàn),转)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12(dònɡ),动)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12(qīnɡ),清)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12(chǔ),楚)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</w:p>
          <w:p w14:paraId="32D15B23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12(rào),绕)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12(zhe),着)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12(běi),北)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12(dǒu),斗)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12(qī),七)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12(xīnɡ),星)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12(kè),刻)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12(kǔ),苦)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12(zuān),钻)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instrText xml:space="preserve"> EQ \* jc0 \* "Font:宋体" \* hps13 \o \ad(\s \up 12(yán),研)</w:instrTex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fldChar w:fldCharType="end"/>
            </w:r>
          </w:p>
          <w:p w14:paraId="1E94CD7D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both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336550</wp:posOffset>
                      </wp:positionV>
                      <wp:extent cx="608330" cy="593090"/>
                      <wp:effectExtent l="6350" t="6350" r="13970" b="10160"/>
                      <wp:wrapNone/>
                      <wp:docPr id="76" name="椭圆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8330" cy="5930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0.65pt;margin-top:26.5pt;height:46.7pt;width:47.9pt;z-index:251691008;v-text-anchor:middle;mso-width-relative:page;mso-height-relative:page;" filled="f" stroked="t" coordsize="21600,21600" o:gfxdata="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OZZ8K9gAAAAJAQAADwAAAAAAAAABACAAAAAiAAAAZHJzL2Rvd25y&#10;ZXYueG1sUEsBAhQAFAAAAAgAh07iQFRG9FlwAgAAzwQAAA4AAAAAAAAAAQAgAAAAJwEAAGRycy9l&#10;Mm9Eb2MueG1sUEsFBgAAAAAGAAYAWQEAAAkGAAAAAA==&#10;">
                      <v:fill on="f" focussize="0,0"/>
                      <v:stroke weight="1pt" color="#6FC07D [3207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3.一字开花。</w:t>
            </w:r>
          </w:p>
          <w:p w14:paraId="0B398E51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1999615</wp:posOffset>
                      </wp:positionV>
                      <wp:extent cx="586740" cy="584200"/>
                      <wp:effectExtent l="6350" t="6350" r="6985" b="9525"/>
                      <wp:wrapNone/>
                      <wp:docPr id="99" name="椭圆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5842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5E0EAE6">
                                  <w:pPr>
                                    <w:jc w:val="center"/>
                                    <w:rPr>
                                      <w:rFonts w:hint="default" w:eastAsia="宋体"/>
                                      <w:sz w:val="36"/>
                                      <w:szCs w:val="44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03.35pt;margin-top:157.45pt;height:46pt;width:46.2pt;z-index:251700224;v-text-anchor:middle;mso-width-relative:page;mso-height-relative:page;" filled="f" stroked="t" coordsize="21600,21600" o:gfxdata="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xqkj/dwAAAALAQAADwAAAAAAAAABACAAAAAiAAAA&#10;ZHJzL2Rvd25yZXYueG1sUEsBAhQAFAAAAAgAh07iQCkxjYR1AgAA2gQAAA4AAAAAAAAAAQAgAAAA&#10;KwEAAGRycy9lMm9Eb2MueG1sUEsFBgAAAAAGAAYAWQEAABIGAAAAAA==&#10;">
                      <v:fill on="f" focussize="0,0"/>
                      <v:stroke weight="1pt" color="#51A9B5 [3209]" miterlimit="8" joinstyle="miter"/>
                      <v:imagedata o:title=""/>
                      <o:lock v:ext="edit" aspectratio="f"/>
                      <v:textbox>
                        <w:txbxContent>
                          <w:p w14:paraId="45E0EAE6">
                            <w:pPr>
                              <w:jc w:val="center"/>
                              <w:rPr>
                                <w:rFonts w:hint="default" w:eastAsia="宋体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1470025</wp:posOffset>
                      </wp:positionV>
                      <wp:extent cx="586740" cy="584200"/>
                      <wp:effectExtent l="6350" t="6350" r="6985" b="9525"/>
                      <wp:wrapNone/>
                      <wp:docPr id="98" name="椭圆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5842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74A6B7D">
                                  <w:pPr>
                                    <w:jc w:val="center"/>
                                    <w:rPr>
                                      <w:rFonts w:hint="default" w:eastAsia="宋体"/>
                                      <w:sz w:val="36"/>
                                      <w:szCs w:val="44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21.3pt;margin-top:115.75pt;height:46pt;width:46.2pt;z-index:251699200;v-text-anchor:middle;mso-width-relative:page;mso-height-relative:page;" filled="f" stroked="t" coordsize="21600,21600" o:gfxdata="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ZkEqoNsAAAALAQAADwAAAAAAAAABACAAAAAiAAAAZHJz&#10;L2Rvd25yZXYueG1sUEsBAhQAFAAAAAgAh07iQGr6LKZzAgAA2gQAAA4AAAAAAAAAAQAgAAAAKgEA&#10;AGRycy9lMm9Eb2MueG1sUEsFBgAAAAAGAAYAWQEAAA8GAAAAAA==&#10;">
                      <v:fill on="f" focussize="0,0"/>
                      <v:stroke weight="1pt" color="#51A9B5 [3209]" miterlimit="8" joinstyle="miter"/>
                      <v:imagedata o:title=""/>
                      <o:lock v:ext="edit" aspectratio="f"/>
                      <v:textbox>
                        <w:txbxContent>
                          <w:p w14:paraId="274A6B7D">
                            <w:pPr>
                              <w:jc w:val="center"/>
                              <w:rPr>
                                <w:rFonts w:hint="default" w:eastAsia="宋体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2523490</wp:posOffset>
                      </wp:positionV>
                      <wp:extent cx="586740" cy="584200"/>
                      <wp:effectExtent l="6350" t="6350" r="6985" b="9525"/>
                      <wp:wrapNone/>
                      <wp:docPr id="89" name="椭圆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5842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63EB37B">
                                  <w:pPr>
                                    <w:jc w:val="center"/>
                                    <w:rPr>
                                      <w:rFonts w:hint="default" w:eastAsia="宋体"/>
                                      <w:sz w:val="36"/>
                                      <w:szCs w:val="44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26.3pt;margin-top:198.7pt;height:46pt;width:46.2pt;z-index:251698176;v-text-anchor:middle;mso-width-relative:page;mso-height-relative:page;" filled="f" stroked="t" coordsize="21600,21600" o:gfxdata="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4NcMPNwAAAALAQAADwAAAAAAAAABACAAAAAiAAAA&#10;ZHJzL2Rvd25yZXYueG1sUEsBAhQAFAAAAAgAh07iQMiAemt1AgAA2gQAAA4AAAAAAAAAAQAgAAAA&#10;KwEAAGRycy9lMm9Eb2MueG1sUEsFBgAAAAAGAAYAWQEAABIGAAAAAA==&#10;">
                      <v:fill on="f" focussize="0,0"/>
                      <v:stroke weight="1pt" color="#51A9B5 [3209]" miterlimit="8" joinstyle="miter"/>
                      <v:imagedata o:title=""/>
                      <o:lock v:ext="edit" aspectratio="f"/>
                      <v:textbox>
                        <w:txbxContent>
                          <w:p w14:paraId="363EB37B">
                            <w:pPr>
                              <w:jc w:val="center"/>
                              <w:rPr>
                                <w:rFonts w:hint="default" w:eastAsia="宋体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2523490</wp:posOffset>
                      </wp:positionV>
                      <wp:extent cx="586740" cy="584200"/>
                      <wp:effectExtent l="6350" t="6350" r="6985" b="9525"/>
                      <wp:wrapNone/>
                      <wp:docPr id="88" name="椭圆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5842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BE09DF2">
                                  <w:pPr>
                                    <w:jc w:val="center"/>
                                    <w:rPr>
                                      <w:rFonts w:hint="default" w:eastAsia="宋体"/>
                                      <w:sz w:val="36"/>
                                      <w:szCs w:val="44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75.05pt;margin-top:198.7pt;height:46pt;width:46.2pt;z-index:251697152;v-text-anchor:middle;mso-width-relative:page;mso-height-relative:page;" filled="f" stroked="t" coordsize="21600,21600" o:gfxdata="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KwGBjcAAAACwEAAA8AAAAAAAAAAQAgAAAAIgAAAGRy&#10;cy9kb3ducmV2LnhtbFBLAQIUABQAAAAIAIdO4kCLS9tJcwIAANoEAAAOAAAAAAAAAAEAIAAAACsB&#10;AABkcnMvZTJvRG9jLnhtbFBLBQYAAAAABgAGAFkBAAAQBgAAAAA=&#10;">
                      <v:fill on="f" focussize="0,0"/>
                      <v:stroke weight="1pt" color="#51A9B5 [3209]" miterlimit="8" joinstyle="miter"/>
                      <v:imagedata o:title=""/>
                      <o:lock v:ext="edit" aspectratio="f"/>
                      <v:textbox>
                        <w:txbxContent>
                          <w:p w14:paraId="3BE09DF2">
                            <w:pPr>
                              <w:jc w:val="center"/>
                              <w:rPr>
                                <w:rFonts w:hint="default" w:eastAsia="宋体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2498090</wp:posOffset>
                      </wp:positionH>
                      <wp:positionV relativeFrom="paragraph">
                        <wp:posOffset>1978025</wp:posOffset>
                      </wp:positionV>
                      <wp:extent cx="586740" cy="584200"/>
                      <wp:effectExtent l="6350" t="6350" r="6985" b="9525"/>
                      <wp:wrapNone/>
                      <wp:docPr id="87" name="椭圆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5842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7FA5D42">
                                  <w:pPr>
                                    <w:jc w:val="center"/>
                                    <w:rPr>
                                      <w:rFonts w:hint="default" w:eastAsia="宋体"/>
                                      <w:sz w:val="36"/>
                                      <w:szCs w:val="44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96.7pt;margin-top:155.75pt;height:46pt;width:46.2pt;z-index:251696128;v-text-anchor:middle;mso-width-relative:page;mso-height-relative:page;" filled="f" stroked="t" coordsize="21600,21600" o:gfxdata="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VnpSu2wAAAAsBAAAPAAAAAAAAAAEAIAAAACIAAABk&#10;cnMvZG93bnJldi54bWxQSwECFAAUAAAACACHTuJAG2fBanUCAADaBAAADgAAAAAAAAABACAAAAAq&#10;AQAAZHJzL2Uyb0RvYy54bWxQSwUGAAAAAAYABgBZAQAAEQYAAAAA&#10;">
                      <v:fill on="f" focussize="0,0"/>
                      <v:stroke weight="1pt" color="#51A9B5 [3209]" miterlimit="8" joinstyle="miter"/>
                      <v:imagedata o:title=""/>
                      <o:lock v:ext="edit" aspectratio="f"/>
                      <v:textbox>
                        <w:txbxContent>
                          <w:p w14:paraId="27FA5D42">
                            <w:pPr>
                              <w:jc w:val="center"/>
                              <w:rPr>
                                <w:rFonts w:hint="default" w:eastAsia="宋体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2155190</wp:posOffset>
                      </wp:positionH>
                      <wp:positionV relativeFrom="paragraph">
                        <wp:posOffset>1471295</wp:posOffset>
                      </wp:positionV>
                      <wp:extent cx="586740" cy="584200"/>
                      <wp:effectExtent l="6350" t="6350" r="6985" b="9525"/>
                      <wp:wrapNone/>
                      <wp:docPr id="86" name="椭圆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5842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7910B1E">
                                  <w:pPr>
                                    <w:jc w:val="center"/>
                                    <w:rPr>
                                      <w:rFonts w:hint="default" w:eastAsia="宋体"/>
                                      <w:sz w:val="36"/>
                                      <w:szCs w:val="44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69.7pt;margin-top:115.85pt;height:46pt;width:46.2pt;z-index:251695104;v-text-anchor:middle;mso-width-relative:page;mso-height-relative:page;" filled="f" stroked="t" coordsize="21600,21600" o:gfxdata="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KrBvrbAAAACwEAAA8AAAAAAAAAAQAgAAAAIgAAAGRy&#10;cy9kb3ducmV2LnhtbFBLAQIUABQAAAAIAIdO4kBYrGBIdAIAANoEAAAOAAAAAAAAAAEAIAAAACoB&#10;AABkcnMvZTJvRG9jLnhtbFBLBQYAAAAABgAGAFkBAAAQBgAAAAA=&#10;">
                      <v:fill on="f" focussize="0,0"/>
                      <v:stroke weight="1pt" color="#51A9B5 [3209]" miterlimit="8" joinstyle="miter"/>
                      <v:imagedata o:title=""/>
                      <o:lock v:ext="edit" aspectratio="f"/>
                      <v:textbox>
                        <w:txbxContent>
                          <w:p w14:paraId="37910B1E">
                            <w:pPr>
                              <w:jc w:val="center"/>
                              <w:rPr>
                                <w:rFonts w:hint="default" w:eastAsia="宋体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1902460</wp:posOffset>
                      </wp:positionH>
                      <wp:positionV relativeFrom="paragraph">
                        <wp:posOffset>2006600</wp:posOffset>
                      </wp:positionV>
                      <wp:extent cx="586740" cy="584200"/>
                      <wp:effectExtent l="6350" t="6350" r="6985" b="9525"/>
                      <wp:wrapNone/>
                      <wp:docPr id="83" name="椭圆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5842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D8B3AE1"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default" w:ascii="楷体" w:hAnsi="楷体" w:eastAsia="楷体" w:cs="楷体"/>
                                      <w:sz w:val="44"/>
                                      <w:szCs w:val="5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sz w:val="44"/>
                                      <w:szCs w:val="52"/>
                                      <w:lang w:val="en-US" w:eastAsia="zh-CN"/>
                                    </w:rPr>
                                    <w:t>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49.8pt;margin-top:158pt;height:46pt;width:46.2pt;z-index:251694080;v-text-anchor:middle;mso-width-relative:page;mso-height-relative:page;" filled="f" stroked="t" coordsize="21600,21600" o:gfxdata="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pPWa7twAAAALAQAADwAAAAAAAAABACAAAAAiAAAA&#10;ZHJzL2Rvd25yZXYueG1sUEsBAhQAFAAAAAgAh07iQBdKRuB1AgAA2gQAAA4AAAAAAAAAAQAgAAAA&#10;KwEAAGRycy9lMm9Eb2MueG1sUEsFBgAAAAAGAAYAWQEAABIGAAAAAA==&#10;">
                      <v:fill on="f" focussize="0,0"/>
                      <v:stroke weight="1pt" color="#51A9B5 [3209]" miterlimit="8" joinstyle="miter"/>
                      <v:imagedata o:title=""/>
                      <o:lock v:ext="edit" aspectratio="f"/>
                      <v:textbox>
                        <w:txbxContent>
                          <w:p w14:paraId="2D8B3AE1"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default" w:ascii="楷体" w:hAnsi="楷体" w:eastAsia="楷体" w:cs="楷体"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z w:val="44"/>
                                <w:szCs w:val="52"/>
                                <w:lang w:val="en-US" w:eastAsia="zh-CN"/>
                              </w:rPr>
                              <w:t>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725805</wp:posOffset>
                      </wp:positionV>
                      <wp:extent cx="608330" cy="593090"/>
                      <wp:effectExtent l="6350" t="6350" r="13970" b="10160"/>
                      <wp:wrapNone/>
                      <wp:docPr id="73" name="椭圆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8330" cy="5930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8.6pt;margin-top:57.15pt;height:46.7pt;width:47.9pt;z-index:251688960;v-text-anchor:middle;mso-width-relative:page;mso-height-relative:page;" filled="f" stroked="t" coordsize="21600,21600" o:gfxdata="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2suwfZAAAACwEAAA8AAAAAAAAAAQAgAAAAIgAAAGRycy9kb3du&#10;cmV2LnhtbFBLAQIUABQAAAAIAIdO4kCY9CdycAIAAM8EAAAOAAAAAAAAAAEAIAAAACgBAABkcnMv&#10;ZTJvRG9jLnhtbFBLBQYAAAAABgAGAFkBAAAKBgAAAAA=&#10;">
                      <v:fill on="f" focussize="0,0"/>
                      <v:stroke weight="1pt" color="#6FC07D [3207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1186815</wp:posOffset>
                      </wp:positionV>
                      <wp:extent cx="608330" cy="593090"/>
                      <wp:effectExtent l="6350" t="6350" r="13970" b="10160"/>
                      <wp:wrapNone/>
                      <wp:docPr id="74" name="椭圆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8330" cy="5930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3.2pt;margin-top:93.45pt;height:46.7pt;width:47.9pt;z-index:251689984;v-text-anchor:middle;mso-width-relative:page;mso-height-relative:page;" filled="f" stroked="t" coordsize="21600,21600" o:gfxdata="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DNKZdgAAAALAQAADwAAAAAAAAABACAAAAAiAAAAZHJzL2Rvd25y&#10;ZXYueG1sUEsBAhQAFAAAAAgAh07iQDkMzyVwAgAAzwQAAA4AAAAAAAAAAQAgAAAAJwEAAGRycy9l&#10;Mm9Eb2MueG1sUEsFBgAAAAAGAAYAWQEAAAkGAAAAAA==&#10;">
                      <v:fill on="f" focussize="0,0"/>
                      <v:stroke weight="1pt" color="#6FC07D [3207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1017270</wp:posOffset>
                      </wp:positionV>
                      <wp:extent cx="608330" cy="593090"/>
                      <wp:effectExtent l="6350" t="6350" r="13970" b="10160"/>
                      <wp:wrapNone/>
                      <wp:docPr id="81" name="椭圆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8330" cy="5930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0.65pt;margin-top:80.1pt;height:46.7pt;width:47.9pt;z-index:251693056;v-text-anchor:middle;mso-width-relative:page;mso-height-relative:page;" filled="f" stroked="t" coordsize="21600,21600" o:gfxdata="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Fc2ytgAAAAKAQAADwAAAAAAAAABACAAAAAiAAAAZHJzL2Rvd25yZXYu&#10;eG1sUEsBAhQAFAAAAAgAh07iQM9fZmJtAgAAzwQAAA4AAAAAAAAAAQAgAAAAJwEAAGRycy9lMm9E&#10;b2MueG1sUEsFBgAAAAAGAAYAWQEAAAYGAAAAAA==&#10;">
                      <v:fill on="f" focussize="0,0"/>
                      <v:stroke weight="1pt" color="#6FC07D [3207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376555</wp:posOffset>
                      </wp:positionV>
                      <wp:extent cx="608330" cy="593090"/>
                      <wp:effectExtent l="6350" t="6350" r="13970" b="10160"/>
                      <wp:wrapNone/>
                      <wp:docPr id="78" name="椭圆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8330" cy="5930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-0.15pt;margin-top:29.65pt;height:46.7pt;width:47.9pt;z-index:251692032;v-text-anchor:middle;mso-width-relative:page;mso-height-relative:page;" filled="f" stroked="t" coordsize="21600,21600" o:gfxdata="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+pDrU9YAAAAHAQAADwAAAAAAAAABACAAAAAiAAAAZHJzL2Rvd25yZXYu&#10;eG1sUEsBAhQAFAAAAAgAh07iQBa3JfZvAgAAzwQAAA4AAAAAAAAAAQAgAAAAJQEAAGRycy9lMm9E&#10;b2MueG1sUEsFBgAAAAAGAAYAWQEAAAYGAAAAAA==&#10;">
                      <v:fill on="f" focussize="0,0"/>
                      <v:stroke weight="1pt" color="#6FC07D [3207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1157605</wp:posOffset>
                      </wp:positionH>
                      <wp:positionV relativeFrom="paragraph">
                        <wp:posOffset>118745</wp:posOffset>
                      </wp:positionV>
                      <wp:extent cx="608330" cy="593090"/>
                      <wp:effectExtent l="6350" t="6350" r="13970" b="10160"/>
                      <wp:wrapNone/>
                      <wp:docPr id="72" name="椭圆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09545" y="3521075"/>
                                <a:ext cx="608330" cy="5930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91.15pt;margin-top:9.35pt;height:46.7pt;width:47.9pt;z-index:251684864;v-text-anchor:middle;mso-width-relative:page;mso-height-relative:page;" filled="f" stroked="t" coordsize="21600,21600" o:gfxdata="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/J/RDYAAAACgEAAA8AAAAAAAAAAQAgAAAA&#10;IgAAAGRycy9kb3ducmV2LnhtbFBLAQIUABQAAAAIAIdO4kAO+IqofQIAANsEAAAOAAAAAAAAAAEA&#10;IAAAACcBAABkcnMvZTJvRG9jLnhtbFBLBQYAAAAABgAGAFkBAAAWBgAAAAA=&#10;">
                      <v:fill on="f" focussize="0,0"/>
                      <v:stroke weight="1pt" color="#6FC07D [3207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568325</wp:posOffset>
                      </wp:positionV>
                      <wp:extent cx="586740" cy="584200"/>
                      <wp:effectExtent l="6350" t="6350" r="6985" b="9525"/>
                      <wp:wrapNone/>
                      <wp:docPr id="70" name="椭圆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57045" y="3981450"/>
                                <a:ext cx="586740" cy="584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75FEBD0">
                                  <w:pPr>
                                    <w:ind w:left="0" w:leftChars="0" w:firstLine="0" w:firstLineChars="0"/>
                                    <w:jc w:val="both"/>
                                    <w:rPr>
                                      <w:rFonts w:hint="eastAsia" w:ascii="楷体" w:hAnsi="楷体" w:eastAsia="楷体" w:cs="楷体"/>
                                      <w:color w:val="000000" w:themeColor="text1"/>
                                      <w:sz w:val="40"/>
                                      <w:szCs w:val="48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color w:val="000000" w:themeColor="text1"/>
                                      <w:sz w:val="40"/>
                                      <w:szCs w:val="48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勺勺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9.45pt;margin-top:44.75pt;height:46pt;width:46.2pt;z-index:251683840;v-text-anchor:middle;mso-width-relative:page;mso-height-relative:page;" filled="f" stroked="t" coordsize="21600,21600" o:gfxdata="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Ltu/42AAAAAkBAAAPAAAAAAAAAAEA&#10;IAAAACIAAABkcnMvZG93bnJldi54bWxQSwECFAAUAAAACACHTuJAr1YHZoECAADmBAAADgAAAAAA&#10;AAABACAAAAAnAQAAZHJzL2Uyb0RvYy54bWxQSwUGAAAAAAYABgBZAQAAGgYAAAAA&#10;">
                      <v:fill on="f" focussize="0,0"/>
                      <v:stroke weight="1pt" color="#6FC07D [3207]" miterlimit="8" joinstyle="miter"/>
                      <v:imagedata o:title=""/>
                      <o:lock v:ext="edit" aspectratio="f"/>
                      <v:textbox>
                        <w:txbxContent>
                          <w:p w14:paraId="575FEBD0">
                            <w:pPr>
                              <w:ind w:left="0" w:leftChars="0" w:firstLine="0" w:firstLineChars="0"/>
                              <w:jc w:val="both"/>
                              <w:rPr>
                                <w:rFonts w:hint="eastAsia" w:ascii="楷体" w:hAnsi="楷体" w:eastAsia="楷体" w:cs="楷体"/>
                                <w:color w:val="000000" w:themeColor="text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000000" w:themeColor="text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勺勺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02451F6F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属于基础诵读类作业，聚焦朗读的准确性与流畅性，是语文学习中 “读准文本” 的基础要求。词语认读则直接强化生字词的音形掌握。列出 词语及拼音，旨在强化字词的认读能力，涵盖生字、生词及课文中的关键词汇。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42FAC4D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7ED7ACA9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416D9A3A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61DFFBFC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7ACB7C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FA71BE7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30D92E83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提升作业</w:t>
            </w:r>
          </w:p>
        </w:tc>
        <w:tc>
          <w:tcPr>
            <w:tcW w:w="511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98C6CDC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1.说说文中的“珍珠”指的是什么？“碧玉盘”指的是什么？</w:t>
            </w:r>
          </w:p>
          <w:p w14:paraId="75FFEB8D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______________________________________________________________________</w:t>
            </w:r>
          </w:p>
          <w:p w14:paraId="11CDDBC5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2.用自己的话说一说爷爷告诉了张衡哪些知识？他听了以后是怎么想的，又是怎么做的？</w:t>
            </w:r>
          </w:p>
          <w:p w14:paraId="532A00EF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___________________________________</w:t>
            </w:r>
          </w:p>
          <w:p w14:paraId="21420AC0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______________________________________________________________________</w:t>
            </w: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16CC2DD7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设计该题旨在引导学生把握比喻的修辞效果，理解文本的画面感，培养对文学意象的感知能力。引导学生从课文中筛选关键信息，并将这些信息进行整合，锻炼阅读理解中的信息处理能力。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D4897B6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642DB37A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117BC163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295787B6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</w:tbl>
    <w:p w14:paraId="77D0F039">
      <w:pPr>
        <w:widowControl/>
        <w:adjustRightInd/>
        <w:snapToGrid/>
        <w:spacing w:after="0" w:afterLines="-2147483648" w:line="240" w:lineRule="auto"/>
        <w:ind w:firstLine="0" w:firstLineChars="0"/>
        <w:jc w:val="center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</w:p>
    <w:p w14:paraId="59287752">
      <w:pPr>
        <w:widowControl/>
        <w:adjustRightInd/>
        <w:snapToGrid/>
        <w:spacing w:after="0" w:afterLines="-2147483648" w:line="240" w:lineRule="auto"/>
        <w:ind w:firstLine="0" w:firstLineChars="0"/>
        <w:jc w:val="center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</w:p>
    <w:tbl>
      <w:tblPr>
        <w:tblStyle w:val="88"/>
        <w:tblW w:w="90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5641"/>
        <w:gridCol w:w="1637"/>
        <w:gridCol w:w="972"/>
      </w:tblGrid>
      <w:tr w14:paraId="3BDC493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B7CF924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6.数星星的孩子（第二课时）</w:t>
            </w:r>
          </w:p>
        </w:tc>
      </w:tr>
      <w:tr w14:paraId="28CA5D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9E58D8C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作业</w:t>
            </w:r>
          </w:p>
          <w:p w14:paraId="409A8328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层次</w:t>
            </w:r>
          </w:p>
        </w:tc>
        <w:tc>
          <w:tcPr>
            <w:tcW w:w="56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B10CC8C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作业内容</w:t>
            </w:r>
          </w:p>
        </w:tc>
        <w:tc>
          <w:tcPr>
            <w:tcW w:w="163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EB001FE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作业分析与</w:t>
            </w:r>
          </w:p>
          <w:p w14:paraId="3BA3E810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设计意图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C43365C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6619EAFC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时 长</w:t>
            </w:r>
          </w:p>
          <w:p w14:paraId="12D15461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6F6FF15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29A953A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基础作业</w:t>
            </w:r>
          </w:p>
        </w:tc>
        <w:tc>
          <w:tcPr>
            <w:tcW w:w="56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2B9E2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1.巩固字词，正确的读音画“√”</w:t>
            </w:r>
          </w:p>
          <w:p w14:paraId="144B95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星星（xīnɡ  xinɡ） 珍珠(zhēn zēn)</w:t>
            </w:r>
          </w:p>
          <w:p w14:paraId="78534E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仰着(yǎnɡ  yǎn)   转动(zhuǎn zhuàn)</w:t>
            </w:r>
          </w:p>
          <w:p w14:paraId="449B38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绕着(rào  yào)    著名(zhù  zù)   </w:t>
            </w:r>
          </w:p>
          <w:p w14:paraId="59E93F1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照样子说一说。</w:t>
            </w:r>
          </w:p>
          <w:p w14:paraId="16AAD16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 xml:space="preserve">一（颗）星星  一（ ）勺子  一（  ）孩子 </w:t>
            </w:r>
          </w:p>
          <w:p w14:paraId="68A1E44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（数）得（清）  （  ）得（  ）</w:t>
            </w:r>
          </w:p>
          <w:p w14:paraId="3E7F55E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 xml:space="preserve">一闪一闪（ABAB式） </w:t>
            </w:r>
          </w:p>
          <w:p w14:paraId="5DDD777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（       ）     （       ）  （       ）</w:t>
            </w:r>
          </w:p>
          <w:p w14:paraId="74DE64C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lang w:val="en-US" w:eastAsia="zh-CN"/>
              </w:rPr>
              <w:t xml:space="preserve">   </w:t>
            </w:r>
          </w:p>
          <w:p w14:paraId="5001F82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sz w:val="28"/>
                <w:szCs w:val="28"/>
                <w:u w:val="none"/>
                <w:lang w:val="en-US" w:eastAsia="zh-CN"/>
              </w:rPr>
            </w:pPr>
          </w:p>
          <w:p w14:paraId="5217CEA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sz w:val="28"/>
                <w:szCs w:val="28"/>
                <w:u w:val="none"/>
                <w:lang w:val="en-US" w:eastAsia="zh-CN"/>
              </w:rPr>
            </w:pPr>
          </w:p>
          <w:p w14:paraId="60A849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560" w:lineRule="exact"/>
              <w:ind w:right="0" w:right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</w:tc>
        <w:tc>
          <w:tcPr>
            <w:tcW w:w="163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1961AB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读音巩固题直接强化课文生字词的语音掌握，解决 “读准字音” 的基础问题，为阅读理解和表达奠定基石作业涵盖量词、短语结构、词语形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>
                      <wp:simplePos x="0" y="0"/>
                      <wp:positionH relativeFrom="column">
                        <wp:posOffset>-4582160</wp:posOffset>
                      </wp:positionH>
                      <wp:positionV relativeFrom="paragraph">
                        <wp:posOffset>-317500</wp:posOffset>
                      </wp:positionV>
                      <wp:extent cx="6731000" cy="9550400"/>
                      <wp:effectExtent l="0" t="0" r="3175" b="3175"/>
                      <wp:wrapNone/>
                      <wp:docPr id="67" name="矩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955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360.8pt;margin-top:-25pt;height:752pt;width:530pt;z-index:-251629568;v-text-anchor:middle;mso-width-relative:page;mso-height-relative:page;" fillcolor="#FFFFFF [3212]" filled="t" stroked="f" coordsize="21600,21600" o:gfxdata="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h03Up3AAAAA0BAAAPAAAAAAAAAAEAIAAAACIAAABkcnMvZG93bnJl&#10;di54bWxQSwECFAAUAAAACACHTuJAKh0WhmsCAADOBAAADgAAAAAAAAABACAAAAArAQAAZHJzL2Uy&#10;b0RvYy54bWxQSwUGAAAAAAYABgBZAQAACA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式三类语言知识点。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101FB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471D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70802C2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926DCF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3F639A77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333E6E21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 xml:space="preserve">提升 </w:t>
            </w:r>
          </w:p>
          <w:p w14:paraId="4B697842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作业</w:t>
            </w:r>
          </w:p>
        </w:tc>
        <w:tc>
          <w:tcPr>
            <w:tcW w:w="5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B88D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6"/>
                <w:szCs w:val="26"/>
                <w:lang w:eastAsia="zh-CN"/>
              </w:rPr>
            </w:pPr>
          </w:p>
          <w:p w14:paraId="787CCA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1.张衡的故事给你带来了什么启发？联系课文和生活经验，和同学交流。 </w:t>
            </w:r>
          </w:p>
          <w:p w14:paraId="692AB6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____________________________________________________________________________</w:t>
            </w:r>
          </w:p>
          <w:p w14:paraId="4E0E0D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</w:t>
            </w:r>
          </w:p>
          <w:p w14:paraId="4C6429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u w:val="none"/>
                <w:lang w:val="en-US" w:eastAsia="zh-CN"/>
              </w:rPr>
              <w:t>2.说说文中介绍的张衡是哪一朝的人，他刻苦钻研什么，后来成了怎样的人？</w:t>
            </w:r>
          </w:p>
          <w:p w14:paraId="23710F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__________________________________________________________________________________________________________________</w:t>
            </w:r>
          </w:p>
        </w:tc>
        <w:tc>
          <w:tcPr>
            <w:tcW w:w="16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162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实现语文教学 “立德树人” 的目标。将语文学习与历史文化知识联动，拓宽学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>
                      <wp:simplePos x="0" y="0"/>
                      <wp:positionH relativeFrom="column">
                        <wp:posOffset>-4603750</wp:posOffset>
                      </wp:positionH>
                      <wp:positionV relativeFrom="paragraph">
                        <wp:posOffset>-280670</wp:posOffset>
                      </wp:positionV>
                      <wp:extent cx="6731000" cy="7540625"/>
                      <wp:effectExtent l="0" t="0" r="12700" b="3175"/>
                      <wp:wrapNone/>
                      <wp:docPr id="68" name="矩形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0" cy="7540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362.5pt;margin-top:-22.1pt;height:593.75pt;width:530pt;z-index:-251628544;v-text-anchor:middle;mso-width-relative:page;mso-height-relative:page;" fillcolor="#FFFFFF [3212]" filled="t" stroked="f" coordsize="21600,21600" o:gfxdata="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1XR7J2wAAAA0BAAAPAAAAAAAAAAEAIAAAACIAAABkcnMvZG93bnJl&#10;di54bWxQSwECFAAUAAAACACHTuJAs3kumGwCAADOBAAADgAAAAAAAAABACAAAAAqAQAAZHJzL2Uy&#10;b0RvYy54bWxQSwUGAAAAAAYABgBZAQAACA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生的知识面。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3E1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C8AE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5DBE16E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  <w:jc w:val="center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64FD759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3A29A682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58114740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3B1A3605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028C6AF7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6BA12128">
            <w:pPr>
              <w:widowControl/>
              <w:adjustRightInd/>
              <w:snapToGrid/>
              <w:spacing w:after="0" w:afterLines="-2147483648"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56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5D22F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关于星空你还想了解什么知识？可以请教父母、网络或书籍，了解之后与同学交流。</w:t>
            </w:r>
          </w:p>
          <w:p w14:paraId="2285ED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选一选想要了解的内容，比如：</w:t>
            </w:r>
          </w:p>
          <w:p w14:paraId="4E4F20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①关于星座的知识。</w:t>
            </w:r>
          </w:p>
          <w:p w14:paraId="4E4CB1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②关于星空的神话故事。</w:t>
            </w:r>
          </w:p>
          <w:p w14:paraId="1DF487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③关于宇宙星空的科学知识。</w:t>
            </w:r>
          </w:p>
          <w:p w14:paraId="129204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……</w:t>
            </w:r>
          </w:p>
        </w:tc>
        <w:tc>
          <w:tcPr>
            <w:tcW w:w="163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 w14:paraId="3F8FCB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8"/>
                <w:szCs w:val="28"/>
                <w:lang w:val="en-US" w:eastAsia="zh-CN" w:bidi="ar-SA"/>
                <w14:ligatures w14:val="none"/>
              </w:rPr>
              <w:t>以 “星空知识” 为切入点，延续《数星星的孩子》中张衡对天文的探索精神，将语文学习的触角延伸到自然科学领域。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8CDBC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</w:tbl>
    <w:p w14:paraId="17BFD483">
      <w:pPr>
        <w:ind w:left="0" w:leftChars="0" w:firstLine="0" w:firstLineChars="0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</w:p>
    <w:p w14:paraId="7970E76C"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4853940" cy="1194435"/>
            <wp:effectExtent l="0" t="0" r="3810" b="5715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9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B09D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1ACD17D6">
      <w:pPr>
        <w:ind w:left="0" w:leftChars="0" w:firstLine="0" w:firstLineChars="0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1B5389A2">
      <w:pPr>
        <w:ind w:left="0" w:leftChars="0" w:firstLine="0" w:firstLineChars="0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作业评价标准</w:t>
      </w:r>
    </w:p>
    <w:tbl>
      <w:tblPr>
        <w:tblStyle w:val="89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5"/>
        <w:gridCol w:w="1839"/>
        <w:gridCol w:w="1720"/>
        <w:gridCol w:w="1689"/>
        <w:gridCol w:w="1704"/>
      </w:tblGrid>
      <w:tr w14:paraId="345D6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78980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  <w:t>评价项目</w:t>
            </w:r>
          </w:p>
        </w:tc>
        <w:tc>
          <w:tcPr>
            <w:tcW w:w="1079" w:type="pct"/>
            <w:vAlign w:val="center"/>
          </w:tcPr>
          <w:p w14:paraId="7B145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557B28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  <w:t>自评</w:t>
            </w:r>
          </w:p>
        </w:tc>
        <w:tc>
          <w:tcPr>
            <w:tcW w:w="991" w:type="pct"/>
            <w:vAlign w:val="center"/>
          </w:tcPr>
          <w:p w14:paraId="70DB1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  <w:t>同学评</w:t>
            </w:r>
          </w:p>
        </w:tc>
        <w:tc>
          <w:tcPr>
            <w:tcW w:w="1000" w:type="pct"/>
            <w:vAlign w:val="center"/>
          </w:tcPr>
          <w:p w14:paraId="1FFFD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  <w:t>师评</w:t>
            </w:r>
          </w:p>
        </w:tc>
      </w:tr>
      <w:tr w14:paraId="3A9A7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7D3C5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朗读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  <w:t>规范</w:t>
            </w:r>
          </w:p>
        </w:tc>
        <w:tc>
          <w:tcPr>
            <w:tcW w:w="1079" w:type="pct"/>
            <w:vAlign w:val="center"/>
          </w:tcPr>
          <w:p w14:paraId="1491B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做到正确、流利地朗读课文。不丢字、不加字。</w:t>
            </w:r>
          </w:p>
        </w:tc>
        <w:tc>
          <w:tcPr>
            <w:tcW w:w="1009" w:type="pct"/>
            <w:vAlign w:val="center"/>
          </w:tcPr>
          <w:p w14:paraId="35204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16510</wp:posOffset>
                      </wp:positionV>
                      <wp:extent cx="238125" cy="219075"/>
                      <wp:effectExtent l="20320" t="19685" r="20955" b="27940"/>
                      <wp:wrapNone/>
                      <wp:docPr id="79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8390" y="402717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F73FF4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5.5pt;margin-top:1.3pt;height:17.25pt;width:18.75pt;z-index:251661312;v-text-anchor:middle;mso-width-relative:page;mso-height-relative:page;" fillcolor="#FF0000" filled="t" stroked="t" coordsize="238125,219075" o:gfxdata="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R4kSe9UAAAAGAQAADwAAAAAAAAABACAAAAAiAAAAZHJzL2Rvd25yZXYueG1sUEsB&#10;AhQAFAAAAAgAh07iQB0yZ+CjAgAANwUAAA4AAAAAAAAAAQAgAAAAJAEAAGRycy9lMm9Eb2MueG1s&#10;UEsFBgAAAAAGAAYAWQEAADk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F73FF4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238125" cy="219075"/>
                      <wp:effectExtent l="20320" t="19685" r="20955" b="27940"/>
                      <wp:wrapNone/>
                      <wp:docPr id="77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875" y="402526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130FA61">
                                  <w:pPr>
                                    <w:jc w:val="center"/>
                                    <w:rPr>
                                      <w:color w:val="000000" w:themeColor="text1"/>
                                      <w14:glow w14:rad="0">
                                        <w14:srgbClr w14:val="000000"/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reflection w14:blurRad="0" w14:stA="0" w14:stPos="0" w14:endA="0" w14:endPos="0" w14:dist="0" w14:dir="0" w14:fadeDir="0" w14:sx="0" w14:sy="0" w14:kx="0" w14:ky="0" w14:algn="none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1.05pt;margin-top:1.15pt;height:17.25pt;width:18.75pt;z-index:251660288;v-text-anchor:middle;mso-width-relative:page;mso-height-relative:page;" fillcolor="#FF0000" filled="t" stroked="t" coordsize="238125,219075" o:gfxdata="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LVfI1zTAAAABQEAAA8AAAAAAAAAAQAgAAAAIgAAAGRycy9kb3ducmV2LnhtbFBLAQIU&#10;ABQAAAAIAIdO4kDITa6DowIAADcFAAAOAAAAAAAAAAEAIAAAACIBAABkcnMvZTJvRG9jLnhtbFBL&#10;BQYAAAAABgAGAFkBAAA3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130FA61">
                            <w:pPr>
                              <w:jc w:val="center"/>
                              <w:rPr>
                                <w:color w:val="000000" w:themeColor="text1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0955" b="27940"/>
                      <wp:wrapNone/>
                      <wp:docPr id="75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52240" y="402907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B7C9A1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1pt;margin-top:1.45pt;height:17.25pt;width:18.75pt;z-index:251659264;v-text-anchor:middle;mso-width-relative:page;mso-height-relative:page;" fillcolor="#FF0000" filled="t" stroked="t" coordsize="238125,219075" o:gfxdata="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v9Vye1gAAAAgBAAAPAAAAAAAAAAEAIAAAACIAAABkcnMvZG93bnJldi54bWxQSwECFAAU&#10;AAAACACHTuJADOQ+Kp4CAAA3BQAADgAAAAAAAAABACAAAAAlAQAAZHJzL2Uyb0RvYy54bWxQSwUG&#10;AAAAAAYABgBZAQAAN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B7C9A1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31576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FC221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7E0A11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804714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3360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eHUI+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i0qLMtcAAAAHAQAADwAAAAAAAAABACAAAAAiAAAAZHJzL2Rvd25y&#10;ZXYueG1sUEsBAhQAFAAAAAgAh07iQN4dQj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DH+YVr0AAADc&#10;AAAADwAAAGRycy9kb3ducmV2LnhtbEVPS2sCMRC+F/wPYQq91cSKRVbjQoVKhR7s6qW36WbcDbuZ&#10;LJv42l/fFAre5uN7zjK/ulacqQ/Ws4bJWIEgLr2xXGk47N+f5yBCRDbYeiYNNwqQr0YPS8yMv/AX&#10;nYtYiRTCIUMNdYxdJmUoa3IYxr4jTtzR9w5jgn0lTY+XFO5a+aLUq3RoOTXU2NG6prIpTk7Dj31r&#10;ZoOdF5/DRlbbnZ9+74ap1k+PE7UAEeka7+J/94dJ89UM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5h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BFC221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/K0GIbwAAADc&#10;AAAADwAAAGRycy9kb3ducmV2LnhtbEVPTWsCMRC9C/6HMII3TaxUZDUKCi0WerCrF2/jZtwNbibL&#10;JlW7v74pFLzN433Ocv1wtbhRG6xnDZOxAkFceGO51HA8vI3mIEJENlh7Jg0/FGC96veWmBl/5y+6&#10;5bEUKYRDhhqqGJtMylBU5DCMfUOcuItvHcYE21KaFu8p3NXyRamZdGg5NVTY0Lai4pp/Ow1nu7m+&#10;dnaef3bvsvzY++lp3021Hg4magEi0iM+xf/unUnz1Qz+nk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Bi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7E0A11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k+Gjur0AAADc&#10;AAAADwAAAGRycy9kb3ducmV2LnhtbEVPTWsCMRC9F/wPYQRvNVFpldUoKFRa6EFXL97Gzbgb3EyW&#10;Tap2f31TKPQ2j/c5i9XD1eJGbbCeNYyGCgRx4Y3lUsPx8PY8AxEissHaM2n4pgCrZe9pgZnxd97T&#10;LY+lSCEcMtRQxdhkUoaiIodh6BvixF186zAm2JbStHhP4a6WY6VepUPLqaHChjYVFdf8y2k42/X1&#10;pbOz/LPbyvJj5yenXTfRetAfqTmISI/4L/5zv5s0X03h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4aO6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804714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01D745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</wp:posOffset>
                      </wp:positionV>
                      <wp:extent cx="871855" cy="222250"/>
                      <wp:effectExtent l="20320" t="19685" r="22225" b="24765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A26EC3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7C1CE6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E1AD6F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0.1pt;height:17.5pt;width:68.65pt;z-index:251662336;mso-width-relative:page;mso-height-relative:page;" coordorigin="9327,92489" coordsize="1373,350" o:gfxdata="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vMXlX1gAAAAYBAAAPAAAAAAAAAAEAIAAAACIAAABkcnMvZG93bnJl&#10;di54bWxQSwECFAAUAAAACACHTuJAxx6qNV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c0SeVb0AAADc&#10;AAAADwAAAGRycy9kb3ducmV2LnhtbEVPS2sCMRC+C/0PYQq9abKVyrIahRZaWvCgqxdv42a6G9xM&#10;lk3qY399Uyh4m4/vOYvV1bXiTH2wnjVkEwWCuPLGcq1hv3sf5yBCRDbYeiYNNwqwWj6MFlgYf+Et&#10;nctYixTCoUANTYxdIWWoGnIYJr4jTty37x3GBPtamh4vKdy18lmpmXRoOTU02NFbQ9Wp/HEajvb1&#10;9DLYvFwPH7L+2vjpYTNMtX56zNQcRKRrvIv/3Z8mzVcZ/D2TL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J5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A26EC3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g5YAIrwAAADc&#10;AAAADwAAAGRycy9kb3ducmV2LnhtbEVPS2sCMRC+F/wPYQRvNVFpkdUoKLQoeLDbXryNm3E3uJks&#10;m/jaX98UCt7m43vOfHl3tbhSG6xnDaOhAkFceGO51PDz/fE6BREissHaM2l4UIDlovcyx8z4G3/R&#10;NY+lSCEcMtRQxdhkUoaiIodh6BvixJ186zAm2JbStHhL4a6WY6XepUPLqaHChtYVFef84jQc7er8&#10;1tlpvus+Zbnd+8lh3020HvRHagYi0j0+xf/ujUnz1Rj+nkkX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WAC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7C1CE6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Nqlub0AAADc&#10;AAAADwAAAGRycy9kb3ducmV2LnhtbEVPS2sCMRC+F/wPYYTeamKXFlmNgoLFgge79eJt3Iy7wc1k&#10;2cTX/vqmUOhtPr7nzBZ314grdcF61jAeKRDEpTeWKw377/XLBESIyAYbz6ThQQEW88HTDHPjb/xF&#10;1yJWIoVwyFFDHWObSxnKmhyGkW+JE3fyncOYYFdJ0+EthbtGvir1Lh1aTg01trSqqTwXF6fhaJfn&#10;t95Oim3/IavPnc8Ouz7T+nk4VlMQke7xX/zn3pg0X2Xw+0y6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2qW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E1AD6F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1CCEB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53FFBD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语言表达</w:t>
            </w:r>
          </w:p>
        </w:tc>
        <w:tc>
          <w:tcPr>
            <w:tcW w:w="1079" w:type="pct"/>
            <w:vAlign w:val="center"/>
          </w:tcPr>
          <w:p w14:paraId="15243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主观题和客观题回答问题时，语言表达清晰，有逻辑性。</w:t>
            </w:r>
          </w:p>
        </w:tc>
        <w:tc>
          <w:tcPr>
            <w:tcW w:w="1009" w:type="pct"/>
            <w:vAlign w:val="center"/>
          </w:tcPr>
          <w:p w14:paraId="29C2B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-79375</wp:posOffset>
                      </wp:positionV>
                      <wp:extent cx="871855" cy="222250"/>
                      <wp:effectExtent l="20320" t="19685" r="22225" b="24765"/>
                      <wp:wrapNone/>
                      <wp:docPr id="120" name="组合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689E9C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F7AAF3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2204A2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55pt;margin-top:-6.25pt;height:17.5pt;width:68.65pt;z-index:251664384;mso-width-relative:page;mso-height-relative:page;" coordorigin="9327,92489" coordsize="1373,350" o:gfxdata="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Xigjk2AAAAAgBAAAPAAAAAAAAAAEAIAAAACIAAABkcnMvZG93&#10;bnJldi54bWxQSwECFAAUAAAACACHTuJAhr0i6lYDAAC7DAAADgAAAAAAAAABACAAAAAn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OPHCNb0AAADc&#10;AAAADwAAAGRycy9kb3ducmV2LnhtbEVPS4vCMBC+L/gfwgje1rSKi1SjoKCs4MHt7sXb2IxtsJmU&#10;Juujv94sLHibj+858+Xd1uJKrTeOFaTDBARx4bThUsHP9+Z9CsIHZI21Y1LwIA/LRe9tjpl2N/6i&#10;ax5KEUPYZ6igCqHJpPRFRRb90DXEkTu71mKIsC2lbvEWw20tR0nyIS0ajg0VNrSuqLjkv1bByawu&#10;k85M8323leXu4MbHQzdWatBPkxmIQPfwEv+7P3WcP0rh75l4gV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8cI1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689E9C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yCNcQr4AAADc&#10;AAAADwAAAGRycy9kb3ducmV2LnhtbEVPS2vCQBC+C/0PyxS86caIJUQ3QgstCj3YtJfeptkxWZKd&#10;Ddn10fx6t1DwNh/fczbbq+3EmQZvHCtYzBMQxJXThmsFX5+vswyED8gaO8ek4Jc8bIuHyQZz7S78&#10;Qecy1CKGsM9RQRNCn0vpq4Ys+rnriSN3dIPFEOFQSz3gJYbbTqZJ8iQtGo4NDfb00lDVlier4Mc8&#10;t6vRZOX7+Cbr/cEtvw/jUqnp4yJZgwh0DXfxv3un4/w0hb9n4gW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NcQ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F7AAF3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p2/52bwAAADc&#10;AAAADwAAAGRycy9kb3ducmV2LnhtbEVPTYvCMBC9L/gfwgje1lSLIl2joKCssAetXvY228y2wWZS&#10;mqy6/fVGELzN433OfHmztbhQ641jBaNhAoK4cNpwqeB03LzPQPiArLF2TAr+ycNy0XubY6bdlQ90&#10;yUMpYgj7DBVUITSZlL6oyKIfuoY4cr+utRgibEupW7zGcFvLcZJMpUXDsaHChtYVFef8zyr4Mavz&#10;pDOz/KvbynK3d+n3vkuVGvRHyQeIQLfwEj/dnzrOH6f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v+d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2204A2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2D5E6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-60325</wp:posOffset>
                      </wp:positionV>
                      <wp:extent cx="871855" cy="222250"/>
                      <wp:effectExtent l="20320" t="19685" r="22225" b="24765"/>
                      <wp:wrapNone/>
                      <wp:docPr id="132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48037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ADA247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B6D065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05pt;margin-top:-4.75pt;height:17.5pt;width:68.65pt;z-index:251666432;mso-width-relative:page;mso-height-relative:page;" coordorigin="9327,92489" coordsize="1373,350" o:gfxdata="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Mp7iHzYAAAACAEAAA8AAAAAAAAAAQAgAAAAIgAAAGRycy9kb3du&#10;cmV2LnhtbFBLAQIUABQAAAAIAIdO4kBSkTy1VQMAALsMAAAOAAAAAAAAAAEAIAAAACc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IrZvBL0AAADc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WkK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m8E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480379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rV/3cL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kY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/d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ADA247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whNS67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T2f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1Lr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B6D065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1AC1ED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-47625</wp:posOffset>
                      </wp:positionV>
                      <wp:extent cx="871855" cy="222250"/>
                      <wp:effectExtent l="20320" t="19685" r="22225" b="2476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5BBC4E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B9F2FB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C8335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3.75pt;height:17.5pt;width:68.65pt;z-index:251667456;mso-width-relative:page;mso-height-relative:page;" coordorigin="9327,92489" coordsize="1373,350" o:gfxdata="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ogWH61wAAAAcBAAAPAAAAAAAAAAEAIAAAACIAAABkcnMvZG93&#10;bnJldi54bWxQSwECFAAUAAAACACHTuJAu2uI1FcDAAC7DAAADgAAAAAAAAABACAAAAAm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Y1pB70AAADc&#10;AAAADwAAAGRycy9kb3ducmV2LnhtbEVPS2vCQBC+C/0PyxS86cYGW4muQgtKBQ+aevE2ZqfJYnY2&#10;ZNdH8+vdguBtPr7nzBY3W4sLtd44VjAaJiCIC6cNlwr2P8vBBIQPyBprx6Tgjzws5i+9GWbaXXlH&#10;lzyUIoawz1BBFUKTSemLiiz6oWuII/frWoshwraUusVrDLe1fEuSd2nRcGyosKGviopTfrYKjubz&#10;NO7MJN90K1muty49bLtUqf7rKJmCCHQLT/HD/a3j/PQD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Wk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5BBC4E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LBL9dc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+FVp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Ev11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B9F2FB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Q15Y7r0AAADc&#10;AAAADwAAAGRycy9kb3ducmV2LnhtbEVPS2vCQBC+C/0PyxS86UaDYlNXoQVFwYNNe+ltmp0mi9nZ&#10;kF1f+fWuIHibj+858+XF1uJErTeOFYyGCQjiwmnDpYKf79VgBsIHZI21Y1JwJQ/LxUtvjpl2Z/6i&#10;Ux5KEUPYZ6igCqHJpPRFRRb90DXEkft3rcUQYVtK3eI5httajpNkKi0ajg0VNvRZUXHIj1bBn/k4&#10;TDozy3fdWpbbvUt/912qVP91lLyDCHQJT/HDvdFxfvoG92fi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lju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C8335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02640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42517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  <w:t>时间合理</w:t>
            </w:r>
          </w:p>
        </w:tc>
        <w:tc>
          <w:tcPr>
            <w:tcW w:w="1079" w:type="pct"/>
            <w:vAlign w:val="center"/>
          </w:tcPr>
          <w:p w14:paraId="4ACB3E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  <w:t>能在规定时间内高效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  <w14:ligatures w14:val="none"/>
              </w:rPr>
              <w:t>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  <w:t>完成作业。</w:t>
            </w:r>
          </w:p>
        </w:tc>
        <w:tc>
          <w:tcPr>
            <w:tcW w:w="1009" w:type="pct"/>
            <w:vAlign w:val="center"/>
          </w:tcPr>
          <w:p w14:paraId="7230D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-20955</wp:posOffset>
                      </wp:positionV>
                      <wp:extent cx="871855" cy="222250"/>
                      <wp:effectExtent l="20320" t="19685" r="22225" b="24765"/>
                      <wp:wrapNone/>
                      <wp:docPr id="124" name="组合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9FBAFF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32D7E6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D78CFD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-1.65pt;height:17.5pt;width:68.65pt;z-index:251665408;mso-width-relative:page;mso-height-relative:page;" coordorigin="9327,92489" coordsize="1373,350" o:gfxdata="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NmtLItcAAAAHAQAADwAAAAAAAAABACAAAAAiAAAAZHJzL2Rvd25y&#10;ZXYueG1sUEsBAhQAFAAAAAgAh07iQJ++yuF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R8rENr4AAADc&#10;AAAADwAAAGRycy9kb3ducmV2LnhtbEVPTWvCQBC9F/wPywi91U0iFomugoWWFnqwqRdvY3ZMFrOz&#10;Ibs1aX59VxB6m8f7nPV2sI24UueNYwXpLAFBXDptuFJw+H59WoLwAVlj45gU/JKH7WbysMZcu56/&#10;6FqESsQQ9jkqqENocyl9WZNFP3MtceTOrrMYIuwqqTvsY7htZJYkz9Ki4dhQY0svNZWX4scqOJnd&#10;ZTGaZfE5vsnqY+/mx/04V+pxmiYrEIGG8C++u991nJ8t4PZMvEB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rEN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9FBAFF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txhaQbwAAADc&#10;AAAADwAAAGRycy9kb3ducmV2LnhtbEVPS4vCMBC+C/sfwizsTVMVRapRcGFlBQ9a97K3sRnbYDMp&#10;TXz11xtB8DYf33Nmi5utxIUabxwr6PcSEMS504YLBX/7n+4EhA/IGivHpOBOHhbzj84MU+2uvKNL&#10;FgoRQ9inqKAMoU6l9HlJFn3P1cSRO7rGYoiwKaRu8BrDbSUHSTKWFg3HhhJr+i4pP2Vnq+BglqdR&#10;aybZpl3JYr11w/9tO1Tq67OfTEEEuoW3+OX+1XH+YAzPZ+IF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YWk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32D7E6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2FT/2r4AAADc&#10;AAAADwAAAGRycy9kb3ducmV2LnhtbEVPTWvCQBC9F/wPywjemo2KraRuBIVKBQ827cXbmJ0mS7Kz&#10;IbtVm1/vFgq9zeN9zmp9s624UO+NYwXTJAVBXDptuFLw+fH6uAThA7LG1jEp+CEP63z0sMJMuyu/&#10;06UIlYgh7DNUUIfQZVL6siaLPnEdceS+XG8xRNhXUvd4jeG2lbM0fZIWDceGGjva1lQ2xbdVcDab&#10;ZjGYZXEYdrLaH938dBzmSk3G0/QFRKBb+Bf/ud90nD97ht9n4gUy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T/2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D78CFD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57FCD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4445</wp:posOffset>
                      </wp:positionV>
                      <wp:extent cx="871855" cy="222250"/>
                      <wp:effectExtent l="20320" t="19685" r="22225" b="24765"/>
                      <wp:wrapNone/>
                      <wp:docPr id="140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5F1C0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34BF1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564E93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0.35pt;height:17.5pt;width:68.65pt;z-index:251668480;mso-width-relative:page;mso-height-relative:page;" coordorigin="9327,92489" coordsize="1373,350" o:gfxdata="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RXyvNYAAAAFAQAADwAAAAAAAAABACAAAAAiAAAAZHJzL2Rvd25y&#10;ZXYueG1sUEsBAhQAFAAAAAgAh07iQAReylFWAwAAuwwAAA4AAAAAAAAAAQAgAAAAJQ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5S4nlb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EK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ie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5F1C0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Ffy54r4AAADc&#10;AAAADwAAAGRycy9kb3ducmV2LnhtbEVPS2vCQBC+F/wPywjemo2PFkndCAqVCh5s2ou3MTtNlmRn&#10;Q3arNr/eLRR6m4/vOav1zbbiQr03jhVMkxQEcem04UrB58fr4xKED8gaW8ek4Ic8rPPRwwoz7a78&#10;TpciVCKGsM9QQR1Cl0npy5os+sR1xJH7cr3FEGFfSd3jNYbbVs7S9FlaNBwbauxoW1PZFN9Wwdls&#10;mqfBLIvDsJPV/ujmp+MwV2oynqYvIALdwr/4z/2m4/zFDH6fiR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y54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34BF1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erAceb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MU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sBx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564E93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18C96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-14605</wp:posOffset>
                      </wp:positionV>
                      <wp:extent cx="871855" cy="222250"/>
                      <wp:effectExtent l="20320" t="19685" r="22225" b="24765"/>
                      <wp:wrapNone/>
                      <wp:docPr id="144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D1697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0BAF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95A070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pt;margin-top:-1.15pt;height:17.5pt;width:68.65pt;z-index:251669504;mso-width-relative:page;mso-height-relative:page;" coordorigin="9327,92489" coordsize="1373,350" o:gfxdata="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DPfr41gAAAAcBAAAPAAAAAAAAAAEAIAAAACIAAABkcnMvZG93bnJl&#10;di54bWxQSwECFAAUAAAACACHTuJAHV0iWl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mhUhlr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57A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SG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D1697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ase/4b0AAADc&#10;AAAADwAAAGRycy9kb3ducmV2LnhtbEVPS4vCMBC+C/sfwix409THilSjsAsuLnjQ6sXb2IxtsJmU&#10;Jqtuf70RFrzNx/ec+fJuK3GlxhvHCgb9BARx7rThQsFhv+pNQfiArLFyTAr+yMNy8daZY6rdjXd0&#10;zUIhYgj7FBWUIdSplD4vyaLvu5o4cmfXWAwRNoXUDd5iuK3kMEkm0qLh2FBiTV8l5Zfs1yo4mc/L&#10;R2um2ab9lsXP1o2O23akVPd9kMxABLqHl/jfvdZx/ngCz2fiB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7/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B0BAF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BYsaer4AAADc&#10;AAAADwAAAGRycy9kb3ducmV2LnhtbEVPS2vCQBC+C/0PyxS81Y1NWyV1DbRQUfBgUy/exuw0WczO&#10;huz6aH69KxS8zcf3nFl+sY04UeeNYwXjUQKCuHTacKVg+/P1NAXhA7LGxjEp+CMP+fxhMMNMuzN/&#10;06kIlYgh7DNUUIfQZlL6siaLfuRa4sj9us5iiLCrpO7wHMNtI5+T5E1aNBwbamzps6byUBytgr35&#10;OLz2Zlqs+4WsVhuX7jZ9qtTwcZy8gwh0CXfxv3up4/yXCdyeiR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sae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95A070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3D08C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10508E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拓展作业</w:t>
            </w:r>
          </w:p>
        </w:tc>
        <w:tc>
          <w:tcPr>
            <w:tcW w:w="1079" w:type="pct"/>
            <w:vAlign w:val="center"/>
          </w:tcPr>
          <w:p w14:paraId="59188E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想象合理，善于利用资源。</w:t>
            </w:r>
          </w:p>
        </w:tc>
        <w:tc>
          <w:tcPr>
            <w:tcW w:w="1009" w:type="pct"/>
            <w:vAlign w:val="center"/>
          </w:tcPr>
          <w:p w14:paraId="43F92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-8890</wp:posOffset>
                      </wp:positionV>
                      <wp:extent cx="871855" cy="222250"/>
                      <wp:effectExtent l="20320" t="19685" r="22225" b="24765"/>
                      <wp:wrapNone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2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EC047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371A2C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E4CFF0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35pt;margin-top:-0.7pt;height:17.5pt;width:68.65pt;z-index:251701248;mso-width-relative:page;mso-height-relative:page;" coordorigin="9327,92489" coordsize="1373,350" o:gfxdata="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AYSeufXAAAABwEAAA8AAAAAAAAAAQAgAAAAIgAAAGRycy9kb3ducmV2&#10;LnhtbFBLAQIUABQAAAAIAIdO4kA0AQ2NUwMAALEMAAAOAAAAAAAAAAEAIAAAACYBAABkcnMvZTJv&#10;RG9jLnhtbFBLBQYAAAAABgAGAFkBAADr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NX/Bwr0AAADa&#10;AAAADwAAAGRycy9kb3ducmV2LnhtbEWPT4vCMBTE7wt+h/AEb2uqsotUo6CgKHhwu3vx9myebbB5&#10;KU3810+/EQSPw8z8hpnO77YSV2q8caxg0E9AEOdOGy4U/P2uPscgfEDWWDkmBQ/yMJ91PqaYanfj&#10;H7pmoRARwj5FBWUIdSqlz0uy6PuuJo7eyTUWQ5RNIXWDtwi3lRwmybe0aDgulFjTsqT8nF2sgqNZ&#10;nL9aM8527VoW270bHfbtSKled5BMQAS6h3f41d5oBUN4Xok3QM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8HCvQAA&#10;ANo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EC047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JQhiWr0AAADa&#10;AAAADwAAAGRycy9kb3ducmV2LnhtbEWPQWvCQBSE70L/w/KE3szGilaiq9BCSwUPmnrx9sw+k8Xs&#10;25Ddqs2vdwXB4zAz3zDz5dXW4kytN44VDJMUBHHhtOFSwe73azAF4QOyxtoxKfgnD8vFS2+OmXYX&#10;3tI5D6WIEPYZKqhCaDIpfVGRRZ+4hjh6R9daDFG2pdQtXiLc1vItTSfSouG4UGFDnxUVp/zPKjiY&#10;j9O4M9N83X3LcrVxo/2mGyn12h+mMxCBruEZfrR/tIJ3uF+JN0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GJavQAA&#10;ANo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371A2C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VJf2KLkAAADa&#10;AAAADwAAAGRycy9kb3ducmV2LnhtbEVPy4rCMBTdD/gP4QruxlRFkY5RGEFRcKHVjbs7zZ022NyU&#10;Jr769WYhuDyc92zxsJW4UeONYwWDfgKCOHfacKHgdFx9T0H4gKyxckwKnuRhMe98zTDV7s4HumWh&#10;EDGEfYoKyhDqVEqfl2TR911NHLl/11gMETaF1A3eY7it5DBJJtKi4dhQYk3LkvJLdrUK/szvZdya&#10;abZr17LY7t3ovG9HSvW6g+QHRKBH+Ijf7o1WELfGK/EG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X9ii5AAAA2gAA&#10;AA8AAAAAAAAAAQAgAAAAIgAAAGRycy9kb3ducmV2LnhtbFBLAQIUABQAAAAIAIdO4kAzLwWeOwAA&#10;ADkAAAAQAAAAAAAAAAEAIAAAAAgBAABkcnMvc2hhcGV4bWwueG1sUEsFBgAAAAAGAAYAWwEAALID&#10;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E4CFF0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10969F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-8890</wp:posOffset>
                      </wp:positionV>
                      <wp:extent cx="871855" cy="222250"/>
                      <wp:effectExtent l="20320" t="19685" r="22225" b="24765"/>
                      <wp:wrapNone/>
                      <wp:docPr id="9" name="组合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455D49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2DA8F7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39C63E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85pt;margin-top:-0.7pt;height:17.5pt;width:68.65pt;z-index:251702272;mso-width-relative:page;mso-height-relative:page;" coordorigin="9327,92489" coordsize="1373,350" o:gfxdata="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V8dZRdgAAAAHAQAADwAAAAAAAAABACAAAAAiAAAAZHJzL2Rvd25y&#10;ZXYueG1sUEsBAhQAFAAAAAgAh07iQOX/lj9UAwAAtAwAAA4AAAAAAAAAAQAgAAAAJw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IfGAab8AAADb&#10;AAAADwAAAGRycy9kb3ducmV2LnhtbEWPT2vCQBDF7wW/wzKCt7pRqUjqKrRQqeBBYy+9TbPTZDE7&#10;G7Jb/+TTdw6Ctxnem/d+s1xffaPO1EUX2MBknIEiLoN1XBn4On48L0DFhGyxCUwGbhRhvRo8LTG3&#10;4cIHOhepUhLCMUcDdUptrnUsa/IYx6ElFu03dB6TrF2lbYcXCfeNnmbZXHt0LA01tvReU3kq/ryB&#10;H/d2eundotj1G11t92H2ve9nxoyGk+wVVKJrepjv159W8IVefpEB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xgGm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455D49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Tr0l8rwAAADb&#10;AAAADwAAAGRycy9kb3ducmV2LnhtbEVPS2vCQBC+F/wPywi91U0qFYluhAqWFjxo9OJtzE6TJdnZ&#10;kN36yK/vFgre5uN7znJ1s624UO+NYwXpJAFBXDptuFJwPGxe5iB8QNbYOiYFd/KwykdPS8y0u/Ke&#10;LkWoRAxhn6GCOoQuk9KXNVn0E9cRR+7b9RZDhH0ldY/XGG5b+ZokM2nRcGyosaN1TWVT/FgFZ/Pe&#10;vA1mXmyHD1l97dz0tBumSj2P02QBItAtPMT/7k8d56fw90s8QO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9JfK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2DA8F7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vm+7hb0AAADb&#10;AAAADwAAAGRycy9kb3ducmV2LnhtbEVPTWvCQBC9C/0PyxR6000iikRXoYWWFnrQ6KW3aXZMFrOz&#10;Ibs1aX69Wyh4m8f7nM1usI24UueNYwXpLAFBXDptuFJwOr5OVyB8QNbYOCYFv+Rht32YbDDXrucD&#10;XYtQiRjCPkcFdQhtLqUva7LoZ64ljtzZdRZDhF0ldYd9DLeNzJJkKS0ajg01tvRSU3kpfqyCb/N8&#10;WYxmVXyOb7L62Lv5136cK/X0mCZrEIGGcBf/u991nJ/B3y/x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b7uFvQAA&#10;ANs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39C63E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582FF8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-12700</wp:posOffset>
                      </wp:positionV>
                      <wp:extent cx="871855" cy="222250"/>
                      <wp:effectExtent l="20320" t="19685" r="22225" b="24765"/>
                      <wp:wrapNone/>
                      <wp:docPr id="13" name="组合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E35DE4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70AD5A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13580A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8pt;margin-top:-1pt;height:17.5pt;width:68.65pt;z-index:251703296;mso-width-relative:page;mso-height-relative:page;" coordorigin="9327,92489" coordsize="1373,350" o:gfxdata="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DeqILjXAAAABwEAAA8AAAAAAAAAAQAgAAAAIgAAAGRycy9kb3du&#10;cmV2LnhtbFBLAQIUABQAAAAIAIdO4kBqmpD6VgMAALYMAAAOAAAAAAAAAAEAIAAAACY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sqGarwAAADb&#10;AAAADwAAAGRycy9kb3ducmV2LnhtbEVPTWvCQBC9C/0Pywi9mY1Vi0RXoYWWCh409eJtzI7JYnY2&#10;ZLdq8+tdQfA2j/c58+XV1uJMrTeOFQyTFARx4bThUsHu92swBeEDssbaMSn4Jw/LxUtvjpl2F97S&#10;OQ+liCHsM1RQhdBkUvqiIos+cQ1x5I6utRgibEupW7zEcFvLtzR9lxYNx4YKG/qsqDjlf1bBwXyc&#10;Jp2Z5uvuW5arjRvtN91Iqdf+MJ2BCHQNT/HD/aPj/DHcf4kH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Khmq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E35DE4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wVS9hrsAAADb&#10;AAAADwAAAGRycy9kb3ducmV2LnhtbEVPS4vCMBC+L+x/CLPgbU1VFKlGYRcUBQ9avextthnbYDMp&#10;TXz11xtB8DYf33Om85utxIUabxwr6HUTEMS504YLBYf94nsMwgdkjZVjUnAnD/PZ58cUU+2uvKNL&#10;FgoRQ9inqKAMoU6l9HlJFn3X1cSRO7rGYoiwKaRu8BrDbSX7STKSFg3HhhJr+i0pP2Vnq+Df/JyG&#10;rRlnm3Ypi/XWDf627UCpzlcvmYAIdAtv8cu90nH+CJ6/xAPk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VS9hrsAAADb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70AD5A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rhgYHbwAAADb&#10;AAAADwAAAGRycy9kb3ducmV2LnhtbEVPTWvCQBC9C/0Pywi9mY0VrURXoYWWCh409eJtzI7JYnY2&#10;ZLdq8+tdQfA2j/c58+XV1uJMrTeOFQyTFARx4bThUsHu92swBeEDssbaMSn4Jw/LxUtvjpl2F97S&#10;OQ+liCHsM1RQhdBkUvqiIos+cQ1x5I6utRgibEupW7zEcFvLtzSdSIuGY0OFDX1WVJzyP6vgYD5O&#10;485M83X3LcvVxo32m26k1Gt/mM5ABLqGp/jh/tFx/jvcf4kH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YGB2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13580A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47CD69A1">
      <w:pPr>
        <w:rPr>
          <w:rFonts w:hint="eastAsia" w:ascii="宋体" w:hAnsi="宋体"/>
          <w:b/>
          <w:bCs/>
          <w:color w:val="000000"/>
          <w:sz w:val="30"/>
          <w:szCs w:val="30"/>
        </w:rPr>
      </w:pPr>
    </w:p>
    <w:p w14:paraId="19B07AD8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325313E1">
      <w:pPr>
        <w:sectPr>
          <w:headerReference r:id="rId5" w:type="default"/>
          <w:pgSz w:w="11906" w:h="16838"/>
          <w:pgMar w:top="1831" w:right="1800" w:bottom="2392" w:left="180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698105" cy="5555615"/>
            <wp:effectExtent l="0" t="0" r="6985" b="1714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98105" cy="55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5DCB1">
      <w:pPr>
        <w:rPr>
          <w:rFonts w:hint="eastAsia"/>
        </w:rPr>
        <w:sectPr>
          <w:pgSz w:w="11906" w:h="16838"/>
          <w:pgMar w:top="1831" w:right="1800" w:bottom="2392" w:left="180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300990</wp:posOffset>
            </wp:positionV>
            <wp:extent cx="6184265" cy="6828790"/>
            <wp:effectExtent l="0" t="0" r="6985" b="635"/>
            <wp:wrapSquare wrapText="bothSides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6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CB4DC">
      <w:pPr>
        <w:rPr>
          <w:rFonts w:hint="eastAsia"/>
        </w:rPr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-1906270</wp:posOffset>
            </wp:positionH>
            <wp:positionV relativeFrom="paragraph">
              <wp:posOffset>1308100</wp:posOffset>
            </wp:positionV>
            <wp:extent cx="9044305" cy="5960745"/>
            <wp:effectExtent l="0" t="0" r="1905" b="4445"/>
            <wp:wrapSquare wrapText="bothSides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44305" cy="5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E9A01A">
      <w:pP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1E7663DD">
      <w:pPr>
        <w:ind w:left="0" w:leftChars="0" w:firstLine="0" w:firstLineChars="0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56B564E2">
      <w:pPr>
        <w:adjustRightInd/>
        <w:snapToGrid/>
        <w:spacing w:after="0" w:afterLines="-2147483648" w:line="560" w:lineRule="exact"/>
        <w:ind w:firstLine="280" w:firstLineChars="100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1.作业反馈</w:t>
      </w:r>
    </w:p>
    <w:p w14:paraId="08394FB5">
      <w:pPr>
        <w:adjustRightInd/>
        <w:snapToGrid/>
        <w:spacing w:after="0" w:afterLines="-2147483648" w:line="560" w:lineRule="exact"/>
        <w:ind w:firstLine="280" w:firstLineChars="100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在布置的作业中，随机抽查二十名学生，对其进行检测，以下是他们的作业反馈情况。</w:t>
      </w:r>
    </w:p>
    <w:tbl>
      <w:tblPr>
        <w:tblStyle w:val="89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6843"/>
      </w:tblGrid>
      <w:tr w14:paraId="3BBE9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820" w:type="dxa"/>
          </w:tcPr>
          <w:p w14:paraId="19B3784C">
            <w:pPr>
              <w:adjustRightInd/>
              <w:snapToGrid/>
              <w:spacing w:after="0" w:afterLines="-2147483648" w:line="560" w:lineRule="exact"/>
              <w:ind w:firstLine="280" w:firstLineChars="10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课题</w:t>
            </w:r>
          </w:p>
        </w:tc>
        <w:tc>
          <w:tcPr>
            <w:tcW w:w="6843" w:type="dxa"/>
          </w:tcPr>
          <w:p w14:paraId="151AAF2A">
            <w:pPr>
              <w:adjustRightInd/>
              <w:snapToGrid/>
              <w:spacing w:after="0" w:afterLines="-2147483648" w:line="560" w:lineRule="exact"/>
              <w:ind w:firstLine="280" w:firstLineChars="10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准确率以及案例</w:t>
            </w:r>
          </w:p>
        </w:tc>
      </w:tr>
      <w:tr w14:paraId="2F0A5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820" w:type="dxa"/>
            <w:vAlign w:val="center"/>
          </w:tcPr>
          <w:p w14:paraId="5EFE7747">
            <w:pPr>
              <w:adjustRightInd/>
              <w:snapToGrid/>
              <w:spacing w:after="0" w:afterLines="-2147483648" w:line="560" w:lineRule="exact"/>
              <w:ind w:firstLine="280" w:firstLineChars="10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彩虹</w:t>
            </w:r>
          </w:p>
        </w:tc>
        <w:tc>
          <w:tcPr>
            <w:tcW w:w="6843" w:type="dxa"/>
          </w:tcPr>
          <w:p w14:paraId="6332C18C">
            <w:pPr>
              <w:adjustRightInd/>
              <w:snapToGrid/>
              <w:spacing w:after="0" w:afterLines="-2147483648" w:line="56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作业一共抽查二十名学生</w:t>
            </w:r>
          </w:p>
          <w:p w14:paraId="2D380123">
            <w:pPr>
              <w:adjustRightInd/>
              <w:snapToGrid/>
              <w:spacing w:after="0" w:afterLines="-2147483648" w:line="56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98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 xml:space="preserve"> %</w:t>
            </w:r>
          </w:p>
          <w:p w14:paraId="3468AEE5">
            <w:pPr>
              <w:adjustRightInd/>
              <w:snapToGrid/>
              <w:spacing w:after="0" w:afterLines="-2147483648" w:line="56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97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%</w:t>
            </w:r>
          </w:p>
        </w:tc>
      </w:tr>
      <w:tr w14:paraId="2A367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1820" w:type="dxa"/>
          </w:tcPr>
          <w:p w14:paraId="3E3A6440">
            <w:pPr>
              <w:adjustRightInd/>
              <w:snapToGrid/>
              <w:spacing w:after="0" w:afterLines="-2147483648" w:line="560" w:lineRule="exact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去外婆家</w:t>
            </w:r>
          </w:p>
        </w:tc>
        <w:tc>
          <w:tcPr>
            <w:tcW w:w="6843" w:type="dxa"/>
          </w:tcPr>
          <w:p w14:paraId="6124B859">
            <w:pPr>
              <w:adjustRightInd/>
              <w:snapToGrid/>
              <w:spacing w:after="0" w:afterLines="-2147483648" w:line="56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作业一共抽查二十名学生</w:t>
            </w:r>
          </w:p>
          <w:p w14:paraId="58C12B03">
            <w:pPr>
              <w:adjustRightInd/>
              <w:snapToGrid/>
              <w:spacing w:after="0" w:afterLines="-2147483648" w:line="56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99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 xml:space="preserve"> %</w:t>
            </w:r>
          </w:p>
          <w:p w14:paraId="4B26CA94">
            <w:pPr>
              <w:adjustRightInd/>
              <w:snapToGrid/>
              <w:spacing w:after="0" w:afterLines="-2147483648" w:line="56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97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%</w:t>
            </w:r>
          </w:p>
        </w:tc>
      </w:tr>
      <w:tr w14:paraId="24B91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1820" w:type="dxa"/>
          </w:tcPr>
          <w:p w14:paraId="5FE3F436">
            <w:pPr>
              <w:adjustRightInd/>
              <w:snapToGrid/>
              <w:spacing w:after="0" w:afterLines="-2147483648" w:line="560" w:lineRule="exact"/>
              <w:ind w:left="0" w:leftChars="0" w:firstLine="0" w:firstLineChars="0"/>
              <w:jc w:val="both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数星星的孩子</w:t>
            </w:r>
          </w:p>
        </w:tc>
        <w:tc>
          <w:tcPr>
            <w:tcW w:w="6843" w:type="dxa"/>
          </w:tcPr>
          <w:p w14:paraId="1DDCDB0A">
            <w:pPr>
              <w:adjustRightInd/>
              <w:snapToGrid/>
              <w:spacing w:after="0" w:afterLines="-2147483648" w:line="56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本课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作业与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作业一共抽查二十名学生</w:t>
            </w:r>
          </w:p>
          <w:p w14:paraId="306BA7D1">
            <w:pPr>
              <w:adjustRightInd/>
              <w:snapToGrid/>
              <w:spacing w:after="0" w:afterLines="-2147483648" w:line="56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基础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100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>%</w:t>
            </w:r>
          </w:p>
          <w:p w14:paraId="29B235F2">
            <w:pPr>
              <w:adjustRightInd/>
              <w:snapToGrid/>
              <w:spacing w:after="0" w:afterLines="-2147483648" w:line="56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 xml:space="preserve">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  <w14:ligatures w14:val="none"/>
              </w:rPr>
              <w:t>98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14:ligatures w14:val="none"/>
              </w:rPr>
              <w:t xml:space="preserve"> %</w:t>
            </w:r>
          </w:p>
        </w:tc>
      </w:tr>
    </w:tbl>
    <w:p w14:paraId="188CD577">
      <w:pPr>
        <w:adjustRightInd/>
        <w:snapToGrid/>
        <w:spacing w:after="0" w:afterLines="-2147483648" w:line="560" w:lineRule="exact"/>
        <w:ind w:firstLine="280" w:firstLineChars="100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2.改进措施</w:t>
      </w:r>
    </w:p>
    <w:p w14:paraId="0CB90F7F">
      <w:pPr>
        <w:adjustRightInd/>
        <w:snapToGrid/>
        <w:spacing w:after="0" w:afterLines="-2147483648" w:line="560" w:lineRule="exact"/>
        <w:ind w:firstLine="280" w:firstLineChars="100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 xml:space="preserve">   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1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 精准帮扶与强化训练：基于作业反馈，针对学生个体问题进行精准帮扶。对于字词掌握薄弱的学生，制定个性化的字词巩固计划。</w:t>
      </w:r>
    </w:p>
    <w:p w14:paraId="31A8420A">
      <w:pPr>
        <w:adjustRightInd/>
        <w:snapToGrid/>
        <w:spacing w:after="0" w:afterLines="-2147483648" w:line="560" w:lineRule="exact"/>
        <w:ind w:firstLine="280" w:firstLineChars="100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2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 优化作业分层与趣味拓展：深入研究学生能力差异，优化作业分层设计，使各级作业难度与学生水平精准匹配，增加作业的可选择性和挑战性。</w:t>
      </w:r>
    </w:p>
    <w:p w14:paraId="4C0BD50B">
      <w:pPr>
        <w:adjustRightInd/>
        <w:snapToGrid/>
        <w:spacing w:after="0" w:afterLines="-2147483648" w:line="560" w:lineRule="exact"/>
        <w:ind w:firstLine="280" w:firstLine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完善激励机制：设立丰富的激励机制，如优秀作业展示、写作进步之星评选等，激发学生的竞争意识和成就感，增强学生学习语文的自信心和动力，推动学生持续进步。</w:t>
      </w:r>
    </w:p>
    <w:sectPr>
      <w:pgSz w:w="11906" w:h="16838"/>
      <w:pgMar w:top="1831" w:right="1800" w:bottom="2392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14BE4E35-4020-4DFB-870E-9B1B94A4727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F71FB56B-AE21-41B7-A02F-18ECE46A5CDB}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汉仪字研卡通简">
    <w:altName w:val="宋体"/>
    <w:panose1 w:val="00020600040101010101"/>
    <w:charset w:val="86"/>
    <w:family w:val="roman"/>
    <w:pitch w:val="default"/>
    <w:sig w:usb0="00000000" w:usb1="00000000" w:usb2="00000016" w:usb3="00000000" w:csb0="0004009F" w:csb1="00000000"/>
  </w:font>
  <w:font w:name="汉仪旗黑X2-55简">
    <w:altName w:val="黑体"/>
    <w:panose1 w:val="00020600040101010101"/>
    <w:charset w:val="86"/>
    <w:family w:val="roman"/>
    <w:pitch w:val="default"/>
    <w:sig w:usb0="00000000" w:usb1="00000000" w:usb2="00000016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方叠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598669A-AB07-4296-9B8D-4D5B55A27F53}"/>
  </w:font>
  <w:font w:name="汉仪粗圆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4" w:fontKey="{8E5BCD87-A5C4-4EC1-80A6-2C9A821440D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1736161-A5F9-47D3-A090-61D3917C2EE1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2AFBB011-502D-4C79-B064-AD8C2E3BA1F1}"/>
  </w:font>
  <w:font w:name="WPSEMBED1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字研卡通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汉仪旗黑X2-55简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36" w:lineRule="auto"/>
        <w:ind w:firstLine="560"/>
      </w:pPr>
      <w:r>
        <w:separator/>
      </w:r>
    </w:p>
  </w:footnote>
  <w:footnote w:type="continuationSeparator" w:id="1">
    <w:p>
      <w:pPr>
        <w:spacing w:before="0" w:after="0" w:line="336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66F94">
    <w:pPr>
      <w:pStyle w:val="57"/>
      <w:rPr>
        <w:rFonts w:hint="eastAsia"/>
        <w:lang w:eastAsia="zh-CN"/>
      </w:rPr>
    </w:pPr>
    <w:r>
      <w:rPr>
        <w:rFonts w:hint="eastAsia" w:eastAsia="微软雅黑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2540" b="4445"/>
          <wp:wrapNone/>
          <wp:docPr id="40" name="图片 40" descr="C:/Users/king/Desktop/bj@3x (4).pngbj@3x (4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40" descr="C:/Users/king/Desktop/bj@3x (4).pngbj@3x (4)"/>
                  <pic:cNvPicPr/>
                </pic:nvPicPr>
                <pic:blipFill>
                  <a:blip r:embed="rId1"/>
                  <a:srcRect t="34" b="34"/>
                  <a:stretch>
                    <a:fillRect/>
                  </a:stretch>
                </pic:blipFill>
                <pic:spPr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F5D20D"/>
    <w:multiLevelType w:val="singleLevel"/>
    <w:tmpl w:val="92F5D20D"/>
    <w:lvl w:ilvl="0" w:tentative="0">
      <w:start w:val="1"/>
      <w:numFmt w:val="bullet"/>
      <w:pStyle w:val="102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7FD6E6" w:themeColor="accent2" w:themeTint="99"/>
        <w:sz w:val="56"/>
        <w:szCs w:val="56"/>
        <w14:textFill>
          <w14:solidFill>
            <w14:schemeClr w14:val="accent2">
              <w14:lumMod w14:val="60000"/>
              <w14:lumOff w14:val="40000"/>
            </w14:schemeClr>
          </w14:solidFill>
        </w14:textFill>
      </w:rPr>
    </w:lvl>
  </w:abstractNum>
  <w:abstractNum w:abstractNumId="1">
    <w:nsid w:val="D1F7A46A"/>
    <w:multiLevelType w:val="multilevel"/>
    <w:tmpl w:val="D1F7A46A"/>
    <w:lvl w:ilvl="0" w:tentative="0">
      <w:start w:val="1"/>
      <w:numFmt w:val="none"/>
      <w:pStyle w:val="3"/>
      <w:suff w:val="nothing"/>
      <w:lvlText w:val="%1"/>
      <w:lvlJc w:val="left"/>
      <w:pPr>
        <w:tabs>
          <w:tab w:val="left" w:pos="0"/>
        </w:tabs>
        <w:ind w:left="0" w:firstLine="0"/>
      </w:pPr>
      <w:rPr>
        <w:rFonts w:hint="default" w:ascii="汉仪字研卡通简" w:hAnsi="汉仪字研卡通简" w:eastAsia="汉仪字研卡通简" w:cs="Times New Roman"/>
        <w:color w:val="20725D"/>
        <w:sz w:val="52"/>
        <w:szCs w:val="52"/>
      </w:rPr>
    </w:lvl>
    <w:lvl w:ilvl="1" w:tentative="0">
      <w:start w:val="1"/>
      <w:numFmt w:val="decimal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default" w:ascii="汉仪字研卡通简" w:hAnsi="汉仪字研卡通简" w:eastAsia="汉仪字研卡通简" w:cs="Times New Roman"/>
        <w:color w:val="20725D"/>
      </w:rPr>
    </w:lvl>
    <w:lvl w:ilvl="2" w:tentative="0">
      <w:start w:val="1"/>
      <w:numFmt w:val="decimal"/>
      <w:suff w:val="nothing"/>
      <w:lvlText w:val="(%3) "/>
      <w:lvlJc w:val="left"/>
      <w:pPr>
        <w:tabs>
          <w:tab w:val="left" w:pos="0"/>
        </w:tabs>
        <w:ind w:left="0" w:firstLine="0"/>
      </w:pPr>
      <w:rPr>
        <w:rFonts w:hint="default" w:ascii="汉仪字研卡通简" w:hAnsi="汉仪字研卡通简" w:eastAsia="汉仪字研卡通简" w:cs="Times New Roman"/>
      </w:rPr>
    </w:lvl>
    <w:lvl w:ilvl="3" w:tentative="0">
      <w:start w:val="1"/>
      <w:numFmt w:val="upperLetter"/>
      <w:suff w:val="nothing"/>
      <w:lvlText w:val="%4. "/>
      <w:lvlJc w:val="left"/>
      <w:pPr>
        <w:tabs>
          <w:tab w:val="left" w:pos="0"/>
        </w:tabs>
        <w:ind w:left="0" w:firstLine="0"/>
      </w:pPr>
      <w:rPr>
        <w:rFonts w:hint="default" w:ascii="汉仪字研卡通简" w:hAnsi="汉仪字研卡通简" w:eastAsia="汉仪字研卡通简" w:cs="Times New Roman"/>
      </w:rPr>
    </w:lvl>
    <w:lvl w:ilvl="4" w:tentative="0">
      <w:start w:val="1"/>
      <w:numFmt w:val="decimal"/>
      <w:suff w:val="nothing"/>
      <w:lvlText w:val="%5）"/>
      <w:lvlJc w:val="left"/>
      <w:pPr>
        <w:tabs>
          <w:tab w:val="left" w:pos="0"/>
        </w:tabs>
        <w:ind w:left="0" w:firstLine="0"/>
      </w:pPr>
      <w:rPr>
        <w:rFonts w:hint="default" w:ascii="汉仪字研卡通简" w:hAnsi="汉仪字研卡通简" w:eastAsia="汉仪字研卡通简" w:cs="Times New Roman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0"/>
      </w:pPr>
      <w:rPr>
        <w:rFonts w:hint="default" w:ascii="汉仪字研卡通简" w:hAnsi="汉仪字研卡通简" w:eastAsia="汉仪字研卡通简" w:cs="Times New Roman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0"/>
      </w:pPr>
      <w:rPr>
        <w:rFonts w:hint="default" w:ascii="汉仪字研卡通简" w:hAnsi="汉仪字研卡通简" w:eastAsia="汉仪字研卡通简" w:cs="Times New Roman"/>
      </w:rPr>
    </w:lvl>
    <w:lvl w:ilvl="7" w:tentative="0">
      <w:start w:val="1"/>
      <w:numFmt w:val="lowerRoman"/>
      <w:suff w:val="nothing"/>
      <w:lvlText w:val="%8. "/>
      <w:lvlJc w:val="left"/>
      <w:pPr>
        <w:tabs>
          <w:tab w:val="left" w:pos="0"/>
        </w:tabs>
        <w:ind w:left="0" w:firstLine="0"/>
      </w:pPr>
      <w:rPr>
        <w:rFonts w:hint="default" w:ascii="汉仪字研卡通简" w:hAnsi="汉仪字研卡通简" w:eastAsia="汉仪字研卡通简" w:cs="Times New Roman"/>
      </w:rPr>
    </w:lvl>
    <w:lvl w:ilvl="8" w:tentative="0">
      <w:start w:val="1"/>
      <w:numFmt w:val="lowerRoman"/>
      <w:suff w:val="nothing"/>
      <w:lvlText w:val="%9) "/>
      <w:lvlJc w:val="left"/>
      <w:pPr>
        <w:tabs>
          <w:tab w:val="left" w:pos="0"/>
        </w:tabs>
        <w:ind w:left="0" w:firstLine="0"/>
      </w:pPr>
      <w:rPr>
        <w:rFonts w:hint="default" w:ascii="汉仪字研卡通简" w:hAnsi="汉仪字研卡通简" w:eastAsia="汉仪字研卡通简" w:cs="Times New Roman"/>
      </w:rPr>
    </w:lvl>
  </w:abstractNum>
  <w:abstractNum w:abstractNumId="2">
    <w:nsid w:val="FFFFFF7C"/>
    <w:multiLevelType w:val="singleLevel"/>
    <w:tmpl w:val="FFFFFF7C"/>
    <w:lvl w:ilvl="0" w:tentative="0">
      <w:start w:val="1"/>
      <w:numFmt w:val="decimal"/>
      <w:pStyle w:val="66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3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4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5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6">
    <w:nsid w:val="FFFFFF80"/>
    <w:multiLevelType w:val="singleLevel"/>
    <w:tmpl w:val="FFFFFF80"/>
    <w:lvl w:ilvl="0" w:tentative="0">
      <w:start w:val="1"/>
      <w:numFmt w:val="bullet"/>
      <w:pStyle w:val="46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7">
    <w:nsid w:val="FFFFFF81"/>
    <w:multiLevelType w:val="singleLevel"/>
    <w:tmpl w:val="FFFFFF81"/>
    <w:lvl w:ilvl="0" w:tentative="0">
      <w:start w:val="1"/>
      <w:numFmt w:val="bullet"/>
      <w:pStyle w:val="17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8">
    <w:nsid w:val="FFFFFF82"/>
    <w:multiLevelType w:val="singleLevel"/>
    <w:tmpl w:val="FFFFFF82"/>
    <w:lvl w:ilvl="0" w:tentative="0">
      <w:start w:val="1"/>
      <w:numFmt w:val="bullet"/>
      <w:pStyle w:val="33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9">
    <w:nsid w:val="FFFFFF83"/>
    <w:multiLevelType w:val="singleLevel"/>
    <w:tmpl w:val="FFFFFF83"/>
    <w:lvl w:ilvl="0" w:tentative="0">
      <w:start w:val="1"/>
      <w:numFmt w:val="bullet"/>
      <w:pStyle w:val="40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10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11">
    <w:nsid w:val="FFFFFF89"/>
    <w:multiLevelType w:val="singleLevel"/>
    <w:tmpl w:val="FFFFFF89"/>
    <w:lvl w:ilvl="0" w:tentative="0">
      <w:start w:val="1"/>
      <w:numFmt w:val="bullet"/>
      <w:pStyle w:val="24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0"/>
  </w:num>
  <w:num w:numId="5">
    <w:abstractNumId w:val="11"/>
  </w:num>
  <w:num w:numId="6">
    <w:abstractNumId w:val="8"/>
  </w:num>
  <w:num w:numId="7">
    <w:abstractNumId w:val="4"/>
  </w:num>
  <w:num w:numId="8">
    <w:abstractNumId w:val="9"/>
  </w:num>
  <w:num w:numId="9">
    <w:abstractNumId w:val="6"/>
  </w:num>
  <w:num w:numId="10">
    <w:abstractNumId w:val="3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isplayBackgroundShape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ZkMDg5NzMwOWZjYTgyZGNjZjRhNzc3M2Q3ZjJiN2IifQ=="/>
  </w:docVars>
  <w:rsids>
    <w:rsidRoot w:val="0006546B"/>
    <w:rsid w:val="0006546B"/>
    <w:rsid w:val="007054C4"/>
    <w:rsid w:val="00CC549F"/>
    <w:rsid w:val="00F77395"/>
    <w:rsid w:val="03113E14"/>
    <w:rsid w:val="041078B8"/>
    <w:rsid w:val="04642403"/>
    <w:rsid w:val="0880617E"/>
    <w:rsid w:val="092F4AAC"/>
    <w:rsid w:val="0ADE52FB"/>
    <w:rsid w:val="0C572E75"/>
    <w:rsid w:val="0C6D2071"/>
    <w:rsid w:val="0C711D3C"/>
    <w:rsid w:val="0F0919CC"/>
    <w:rsid w:val="0F474DFC"/>
    <w:rsid w:val="110113F5"/>
    <w:rsid w:val="11095064"/>
    <w:rsid w:val="11305B15"/>
    <w:rsid w:val="118E6C24"/>
    <w:rsid w:val="12B36F5A"/>
    <w:rsid w:val="14211C3F"/>
    <w:rsid w:val="149028F1"/>
    <w:rsid w:val="14C26D19"/>
    <w:rsid w:val="15B77499"/>
    <w:rsid w:val="16CD5BE6"/>
    <w:rsid w:val="18592901"/>
    <w:rsid w:val="18662FEE"/>
    <w:rsid w:val="18C70CEC"/>
    <w:rsid w:val="19341C59"/>
    <w:rsid w:val="1AB701F7"/>
    <w:rsid w:val="1AFC464F"/>
    <w:rsid w:val="1B397CEE"/>
    <w:rsid w:val="1C5D76A9"/>
    <w:rsid w:val="1CBA327F"/>
    <w:rsid w:val="1DBC0AD2"/>
    <w:rsid w:val="1EC1666A"/>
    <w:rsid w:val="21371D65"/>
    <w:rsid w:val="213D24B6"/>
    <w:rsid w:val="21C94A47"/>
    <w:rsid w:val="22CE6122"/>
    <w:rsid w:val="23BF3632"/>
    <w:rsid w:val="24381601"/>
    <w:rsid w:val="2553755A"/>
    <w:rsid w:val="25CF4AFA"/>
    <w:rsid w:val="262033F5"/>
    <w:rsid w:val="282005F5"/>
    <w:rsid w:val="299F6F88"/>
    <w:rsid w:val="2A347CC9"/>
    <w:rsid w:val="2B4D5018"/>
    <w:rsid w:val="2CB868D0"/>
    <w:rsid w:val="2CDA11E6"/>
    <w:rsid w:val="2D9F4B07"/>
    <w:rsid w:val="2FB67708"/>
    <w:rsid w:val="350E3499"/>
    <w:rsid w:val="35D02BA5"/>
    <w:rsid w:val="35DE286E"/>
    <w:rsid w:val="36700B06"/>
    <w:rsid w:val="37533A8E"/>
    <w:rsid w:val="38072649"/>
    <w:rsid w:val="391A5826"/>
    <w:rsid w:val="3A577E9C"/>
    <w:rsid w:val="3BDF62F2"/>
    <w:rsid w:val="3C4B02F4"/>
    <w:rsid w:val="3F746C97"/>
    <w:rsid w:val="3F990C19"/>
    <w:rsid w:val="3FF211AE"/>
    <w:rsid w:val="3FF7445C"/>
    <w:rsid w:val="40A278DF"/>
    <w:rsid w:val="41216FF5"/>
    <w:rsid w:val="42030C49"/>
    <w:rsid w:val="421B33FA"/>
    <w:rsid w:val="437D2441"/>
    <w:rsid w:val="43B65BE3"/>
    <w:rsid w:val="43EC3C3D"/>
    <w:rsid w:val="445441A7"/>
    <w:rsid w:val="454378A6"/>
    <w:rsid w:val="459454CF"/>
    <w:rsid w:val="459566A1"/>
    <w:rsid w:val="45D55B12"/>
    <w:rsid w:val="474831DE"/>
    <w:rsid w:val="499A0880"/>
    <w:rsid w:val="4BA613D3"/>
    <w:rsid w:val="4F006555"/>
    <w:rsid w:val="4F5A37B4"/>
    <w:rsid w:val="50484B47"/>
    <w:rsid w:val="505F0E17"/>
    <w:rsid w:val="52814FE8"/>
    <w:rsid w:val="528A0579"/>
    <w:rsid w:val="535C09BE"/>
    <w:rsid w:val="54160C10"/>
    <w:rsid w:val="54B108E2"/>
    <w:rsid w:val="54CC1A7D"/>
    <w:rsid w:val="59F67A26"/>
    <w:rsid w:val="5B171E82"/>
    <w:rsid w:val="5BBD587B"/>
    <w:rsid w:val="5BFA5322"/>
    <w:rsid w:val="5CA1274A"/>
    <w:rsid w:val="5D287955"/>
    <w:rsid w:val="5D850F75"/>
    <w:rsid w:val="5E816FDD"/>
    <w:rsid w:val="5F6E45EB"/>
    <w:rsid w:val="621A79CC"/>
    <w:rsid w:val="626B7660"/>
    <w:rsid w:val="62DB6EF1"/>
    <w:rsid w:val="632858D8"/>
    <w:rsid w:val="63895D0F"/>
    <w:rsid w:val="665054B9"/>
    <w:rsid w:val="67D86D04"/>
    <w:rsid w:val="6922241D"/>
    <w:rsid w:val="6A2368E3"/>
    <w:rsid w:val="6BF84F77"/>
    <w:rsid w:val="6C0248E3"/>
    <w:rsid w:val="6D706919"/>
    <w:rsid w:val="6DA265FA"/>
    <w:rsid w:val="6E9618FF"/>
    <w:rsid w:val="6EA9791B"/>
    <w:rsid w:val="6EDC16EB"/>
    <w:rsid w:val="6F21671E"/>
    <w:rsid w:val="6F4B3075"/>
    <w:rsid w:val="7025407F"/>
    <w:rsid w:val="710D040A"/>
    <w:rsid w:val="71E52F59"/>
    <w:rsid w:val="72F97729"/>
    <w:rsid w:val="73F833A3"/>
    <w:rsid w:val="745525A0"/>
    <w:rsid w:val="74A715D2"/>
    <w:rsid w:val="7516167C"/>
    <w:rsid w:val="7696711C"/>
    <w:rsid w:val="77B95C51"/>
    <w:rsid w:val="792606CF"/>
    <w:rsid w:val="7A291E51"/>
    <w:rsid w:val="7D0C3A90"/>
    <w:rsid w:val="7DE6101D"/>
    <w:rsid w:val="7DF5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99" w:semiHidden="0" w:name="Normal (Web)"/>
    <w:lsdException w:uiPriority="99" w:name="HTML Acronym"/>
    <w:lsdException w:qFormat="1" w:unhideWhenUsed="0" w:uiPriority="0" w:semiHidden="0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99" w:semiHidden="0" w:name="Quote"/>
    <w:lsdException w:qFormat="1" w:unhideWhenUsed="0" w:uiPriority="99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after="50" w:afterLines="50" w:line="336" w:lineRule="auto"/>
      <w:ind w:firstLine="880" w:firstLineChars="200"/>
      <w:jc w:val="both"/>
      <w:textAlignment w:val="bottom"/>
    </w:pPr>
    <w:rPr>
      <w:rFonts w:ascii="微软雅黑" w:hAnsi="微软雅黑" w:eastAsia="幼圆" w:cstheme="minorBidi"/>
      <w:color w:val="172328"/>
      <w:kern w:val="2"/>
      <w:sz w:val="28"/>
      <w:szCs w:val="28"/>
      <w:lang w:val="en-US" w:eastAsia="zh-CN" w:bidi="ar-SA"/>
    </w:rPr>
  </w:style>
  <w:style w:type="paragraph" w:styleId="3">
    <w:name w:val="heading 1"/>
    <w:next w:val="1"/>
    <w:qFormat/>
    <w:uiPriority w:val="0"/>
    <w:pPr>
      <w:keepNext/>
      <w:keepLines/>
      <w:numPr>
        <w:ilvl w:val="0"/>
        <w:numId w:val="1"/>
      </w:numPr>
      <w:adjustRightInd w:val="0"/>
      <w:snapToGrid w:val="0"/>
      <w:spacing w:before="50" w:beforeLines="50" w:after="50" w:afterLines="50"/>
      <w:textAlignment w:val="bottom"/>
      <w:outlineLvl w:val="0"/>
    </w:pPr>
    <w:rPr>
      <w:rFonts w:ascii="汉仪字研卡通简" w:hAnsi="汉仪字研卡通简" w:eastAsia="汉仪字研卡通简" w:cs="Times New Roman"/>
      <w:color w:val="20725D"/>
      <w:kern w:val="44"/>
      <w:sz w:val="36"/>
      <w:szCs w:val="36"/>
      <w:lang w:val="en-US" w:eastAsia="zh-CN" w:bidi="ar-SA"/>
    </w:rPr>
  </w:style>
  <w:style w:type="paragraph" w:styleId="4">
    <w:name w:val="heading 2"/>
    <w:next w:val="1"/>
    <w:unhideWhenUsed/>
    <w:qFormat/>
    <w:uiPriority w:val="0"/>
    <w:pPr>
      <w:keepNext/>
      <w:keepLines/>
      <w:tabs>
        <w:tab w:val="left" w:pos="0"/>
      </w:tabs>
      <w:adjustRightInd w:val="0"/>
      <w:snapToGrid w:val="0"/>
      <w:spacing w:after="50" w:afterLines="50"/>
      <w:textAlignment w:val="bottom"/>
      <w:outlineLvl w:val="1"/>
    </w:pPr>
    <w:rPr>
      <w:rFonts w:ascii="汉仪字研卡通简" w:hAnsi="汉仪字研卡通简" w:eastAsia="汉仪字研卡通简" w:cs="Times New Roman"/>
      <w:color w:val="20725D"/>
      <w:sz w:val="36"/>
      <w:szCs w:val="36"/>
      <w:lang w:val="en-US" w:eastAsia="zh-CN" w:bidi="ar-SA"/>
    </w:rPr>
  </w:style>
  <w:style w:type="paragraph" w:styleId="5">
    <w:name w:val="heading 3"/>
    <w:next w:val="1"/>
    <w:unhideWhenUsed/>
    <w:qFormat/>
    <w:uiPriority w:val="0"/>
    <w:pPr>
      <w:keepNext/>
      <w:keepLines/>
      <w:tabs>
        <w:tab w:val="left" w:pos="0"/>
      </w:tabs>
      <w:adjustRightInd w:val="0"/>
      <w:snapToGrid w:val="0"/>
      <w:spacing w:after="50" w:afterLines="50"/>
      <w:textAlignment w:val="bottom"/>
      <w:outlineLvl w:val="2"/>
    </w:pPr>
    <w:rPr>
      <w:rFonts w:ascii="汉仪字研卡通简" w:hAnsi="汉仪字研卡通简" w:eastAsia="汉仪字研卡通简" w:cs="Times New Roman"/>
      <w:color w:val="20725D"/>
      <w:sz w:val="36"/>
      <w:szCs w:val="36"/>
      <w:lang w:val="en-US" w:eastAsia="zh-CN" w:bidi="ar-SA"/>
    </w:rPr>
  </w:style>
  <w:style w:type="paragraph" w:styleId="6">
    <w:name w:val="heading 4"/>
    <w:next w:val="1"/>
    <w:unhideWhenUsed/>
    <w:qFormat/>
    <w:uiPriority w:val="0"/>
    <w:pPr>
      <w:keepNext/>
      <w:keepLines/>
      <w:tabs>
        <w:tab w:val="left" w:pos="0"/>
      </w:tabs>
      <w:adjustRightInd w:val="0"/>
      <w:snapToGrid w:val="0"/>
      <w:spacing w:after="50" w:afterLines="50"/>
      <w:textAlignment w:val="bottom"/>
      <w:outlineLvl w:val="3"/>
    </w:pPr>
    <w:rPr>
      <w:rFonts w:ascii="汉仪字研卡通简" w:hAnsi="汉仪字研卡通简" w:eastAsia="汉仪字研卡通简" w:cs="Times New Roman"/>
      <w:color w:val="20725D"/>
      <w:sz w:val="36"/>
      <w:szCs w:val="36"/>
      <w:lang w:val="en-US" w:eastAsia="zh-CN" w:bidi="ar-SA"/>
    </w:rPr>
  </w:style>
  <w:style w:type="paragraph" w:styleId="7">
    <w:name w:val="heading 5"/>
    <w:next w:val="1"/>
    <w:link w:val="103"/>
    <w:unhideWhenUsed/>
    <w:qFormat/>
    <w:uiPriority w:val="0"/>
    <w:pPr>
      <w:keepNext/>
      <w:keepLines/>
      <w:tabs>
        <w:tab w:val="left" w:pos="0"/>
      </w:tabs>
      <w:adjustRightInd w:val="0"/>
      <w:snapToGrid w:val="0"/>
      <w:spacing w:after="50" w:afterLines="50"/>
      <w:textAlignment w:val="bottom"/>
      <w:outlineLvl w:val="4"/>
    </w:pPr>
    <w:rPr>
      <w:rFonts w:ascii="汉仪字研卡通简" w:hAnsi="汉仪字研卡通简" w:eastAsia="汉仪字研卡通简" w:cs="Times New Roman"/>
      <w:color w:val="20725D"/>
      <w:sz w:val="36"/>
      <w:szCs w:val="36"/>
      <w:lang w:val="en-US" w:eastAsia="zh-CN" w:bidi="ar-SA"/>
    </w:rPr>
  </w:style>
  <w:style w:type="paragraph" w:styleId="8">
    <w:name w:val="heading 6"/>
    <w:next w:val="1"/>
    <w:link w:val="104"/>
    <w:unhideWhenUsed/>
    <w:qFormat/>
    <w:uiPriority w:val="0"/>
    <w:pPr>
      <w:keepNext/>
      <w:keepLines/>
      <w:adjustRightInd w:val="0"/>
      <w:snapToGrid w:val="0"/>
      <w:spacing w:after="50" w:afterLines="50"/>
      <w:textAlignment w:val="bottom"/>
      <w:outlineLvl w:val="5"/>
    </w:pPr>
    <w:rPr>
      <w:rFonts w:ascii="汉仪字研卡通简" w:hAnsi="汉仪字研卡通简" w:eastAsia="汉仪字研卡通简" w:cs="Times New Roman"/>
      <w:color w:val="20725D"/>
      <w:sz w:val="36"/>
      <w:szCs w:val="36"/>
      <w:lang w:val="en-US" w:eastAsia="zh-CN" w:bidi="ar-SA"/>
    </w:rPr>
  </w:style>
  <w:style w:type="paragraph" w:styleId="9">
    <w:name w:val="heading 7"/>
    <w:next w:val="1"/>
    <w:link w:val="105"/>
    <w:unhideWhenUsed/>
    <w:qFormat/>
    <w:uiPriority w:val="0"/>
    <w:pPr>
      <w:keepNext/>
      <w:keepLines/>
      <w:adjustRightInd w:val="0"/>
      <w:snapToGrid w:val="0"/>
      <w:spacing w:after="50" w:afterLines="50"/>
      <w:textAlignment w:val="bottom"/>
      <w:outlineLvl w:val="6"/>
    </w:pPr>
    <w:rPr>
      <w:rFonts w:ascii="汉仪字研卡通简" w:hAnsi="汉仪字研卡通简" w:eastAsia="汉仪字研卡通简" w:cs="Times New Roman"/>
      <w:color w:val="20725D"/>
      <w:sz w:val="36"/>
      <w:szCs w:val="36"/>
      <w:lang w:val="en-US" w:eastAsia="zh-CN" w:bidi="ar-SA"/>
    </w:rPr>
  </w:style>
  <w:style w:type="paragraph" w:styleId="10">
    <w:name w:val="heading 8"/>
    <w:next w:val="1"/>
    <w:link w:val="106"/>
    <w:unhideWhenUsed/>
    <w:qFormat/>
    <w:uiPriority w:val="0"/>
    <w:pPr>
      <w:keepNext/>
      <w:keepLines/>
      <w:tabs>
        <w:tab w:val="left" w:pos="0"/>
      </w:tabs>
      <w:adjustRightInd w:val="0"/>
      <w:snapToGrid w:val="0"/>
      <w:spacing w:after="50" w:afterLines="50"/>
      <w:textAlignment w:val="bottom"/>
      <w:outlineLvl w:val="7"/>
    </w:pPr>
    <w:rPr>
      <w:rFonts w:ascii="汉仪字研卡通简" w:hAnsi="汉仪字研卡通简" w:eastAsia="汉仪字研卡通简" w:cs="Times New Roman"/>
      <w:color w:val="20725D"/>
      <w:sz w:val="36"/>
      <w:szCs w:val="36"/>
      <w:lang w:val="en-US" w:eastAsia="zh-CN" w:bidi="ar-SA"/>
    </w:rPr>
  </w:style>
  <w:style w:type="paragraph" w:styleId="11">
    <w:name w:val="heading 9"/>
    <w:next w:val="1"/>
    <w:link w:val="107"/>
    <w:unhideWhenUsed/>
    <w:qFormat/>
    <w:uiPriority w:val="0"/>
    <w:pPr>
      <w:keepNext/>
      <w:keepLines/>
      <w:tabs>
        <w:tab w:val="left" w:pos="0"/>
      </w:tabs>
      <w:adjustRightInd w:val="0"/>
      <w:snapToGrid w:val="0"/>
      <w:spacing w:after="50" w:afterLines="50"/>
      <w:textAlignment w:val="bottom"/>
      <w:outlineLvl w:val="8"/>
    </w:pPr>
    <w:rPr>
      <w:rFonts w:ascii="汉仪字研卡通简" w:hAnsi="汉仪字研卡通简" w:eastAsia="汉仪字研卡通简" w:cs="Times New Roman"/>
      <w:color w:val="20725D"/>
      <w:sz w:val="36"/>
      <w:szCs w:val="36"/>
      <w:lang w:val="en-US" w:eastAsia="zh-CN" w:bidi="ar-SA"/>
    </w:rPr>
  </w:style>
  <w:style w:type="character" w:default="1" w:styleId="90">
    <w:name w:val="Default Paragraph Font"/>
    <w:semiHidden/>
    <w:unhideWhenUsed/>
    <w:qFormat/>
    <w:uiPriority w:val="1"/>
  </w:style>
  <w:style w:type="table" w:default="1" w:styleId="8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19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textAlignment w:val="bottom"/>
    </w:pPr>
    <w:rPr>
      <w:rFonts w:ascii="Courier New" w:hAnsi="Courier New" w:eastAsia="宋体" w:cs="Courier New"/>
      <w:color w:val="172328"/>
      <w:kern w:val="2"/>
      <w:sz w:val="24"/>
      <w:szCs w:val="24"/>
    </w:rPr>
  </w:style>
  <w:style w:type="paragraph" w:styleId="12">
    <w:name w:val="List 3"/>
    <w:basedOn w:val="1"/>
    <w:qFormat/>
    <w:uiPriority w:val="0"/>
    <w:pPr>
      <w:ind w:left="100" w:leftChars="400" w:hanging="200" w:hangingChars="200"/>
      <w:contextualSpacing/>
    </w:pPr>
  </w:style>
  <w:style w:type="paragraph" w:styleId="13">
    <w:name w:val="toc 7"/>
    <w:basedOn w:val="1"/>
    <w:next w:val="1"/>
    <w:qFormat/>
    <w:uiPriority w:val="0"/>
    <w:pPr>
      <w:ind w:left="2520" w:leftChars="1200"/>
    </w:pPr>
  </w:style>
  <w:style w:type="paragraph" w:styleId="14">
    <w:name w:val="List Number 2"/>
    <w:basedOn w:val="1"/>
    <w:qFormat/>
    <w:uiPriority w:val="0"/>
    <w:pPr>
      <w:numPr>
        <w:ilvl w:val="0"/>
        <w:numId w:val="2"/>
      </w:numPr>
      <w:contextualSpacing/>
    </w:pPr>
  </w:style>
  <w:style w:type="paragraph" w:styleId="15">
    <w:name w:val="table of authorities"/>
    <w:basedOn w:val="1"/>
    <w:next w:val="1"/>
    <w:qFormat/>
    <w:uiPriority w:val="0"/>
    <w:pPr>
      <w:ind w:left="420" w:leftChars="200"/>
    </w:pPr>
  </w:style>
  <w:style w:type="paragraph" w:styleId="16">
    <w:name w:val="Note Heading"/>
    <w:basedOn w:val="1"/>
    <w:next w:val="1"/>
    <w:link w:val="143"/>
    <w:qFormat/>
    <w:uiPriority w:val="0"/>
    <w:pPr>
      <w:jc w:val="center"/>
    </w:pPr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paragraph" w:styleId="17">
    <w:name w:val="List Bullet 4"/>
    <w:basedOn w:val="1"/>
    <w:qFormat/>
    <w:uiPriority w:val="0"/>
    <w:pPr>
      <w:numPr>
        <w:ilvl w:val="0"/>
        <w:numId w:val="3"/>
      </w:numPr>
      <w:contextualSpacing/>
    </w:pPr>
  </w:style>
  <w:style w:type="paragraph" w:styleId="18">
    <w:name w:val="index 8"/>
    <w:basedOn w:val="1"/>
    <w:next w:val="1"/>
    <w:qFormat/>
    <w:uiPriority w:val="0"/>
    <w:pPr>
      <w:ind w:left="1400" w:leftChars="1400"/>
    </w:pPr>
  </w:style>
  <w:style w:type="paragraph" w:styleId="19">
    <w:name w:val="E-mail Signature"/>
    <w:basedOn w:val="1"/>
    <w:link w:val="118"/>
    <w:qFormat/>
    <w:uiPriority w:val="0"/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paragraph" w:styleId="20">
    <w:name w:val="List Number"/>
    <w:basedOn w:val="1"/>
    <w:qFormat/>
    <w:uiPriority w:val="0"/>
    <w:pPr>
      <w:numPr>
        <w:ilvl w:val="0"/>
        <w:numId w:val="4"/>
      </w:numPr>
      <w:contextualSpacing/>
    </w:pPr>
  </w:style>
  <w:style w:type="paragraph" w:styleId="21">
    <w:name w:val="Normal Indent"/>
    <w:basedOn w:val="1"/>
    <w:qFormat/>
    <w:uiPriority w:val="0"/>
    <w:pPr>
      <w:ind w:firstLine="420" w:firstLineChars="200"/>
    </w:pPr>
  </w:style>
  <w:style w:type="paragraph" w:styleId="22">
    <w:name w:val="caption"/>
    <w:basedOn w:val="1"/>
    <w:next w:val="1"/>
    <w:unhideWhenUsed/>
    <w:qFormat/>
    <w:uiPriority w:val="0"/>
    <w:rPr>
      <w:rFonts w:cs="Times New Roman"/>
    </w:rPr>
  </w:style>
  <w:style w:type="paragraph" w:styleId="23">
    <w:name w:val="index 5"/>
    <w:basedOn w:val="1"/>
    <w:next w:val="1"/>
    <w:qFormat/>
    <w:uiPriority w:val="0"/>
    <w:pPr>
      <w:ind w:left="800" w:leftChars="800"/>
    </w:pPr>
  </w:style>
  <w:style w:type="paragraph" w:styleId="24">
    <w:name w:val="List Bullet"/>
    <w:basedOn w:val="1"/>
    <w:qFormat/>
    <w:uiPriority w:val="0"/>
    <w:pPr>
      <w:numPr>
        <w:ilvl w:val="0"/>
        <w:numId w:val="5"/>
      </w:numPr>
      <w:contextualSpacing/>
    </w:pPr>
  </w:style>
  <w:style w:type="paragraph" w:styleId="25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ind w:left="100" w:leftChars="1400"/>
    </w:pPr>
    <w:rPr>
      <w:rFonts w:asciiTheme="majorHAnsi" w:hAnsiTheme="majorHAnsi" w:eastAsiaTheme="majorEastAsia" w:cstheme="majorBidi"/>
      <w:sz w:val="24"/>
      <w:szCs w:val="24"/>
    </w:rPr>
  </w:style>
  <w:style w:type="paragraph" w:styleId="26">
    <w:name w:val="Document Map"/>
    <w:basedOn w:val="1"/>
    <w:link w:val="130"/>
    <w:qFormat/>
    <w:uiPriority w:val="0"/>
    <w:rPr>
      <w:rFonts w:ascii="Microsoft YaHei UI" w:hAnsi="汉仪旗黑X2-55简" w:eastAsia="Microsoft YaHei UI" w:cstheme="minorBidi"/>
      <w:color w:val="172328"/>
      <w:kern w:val="2"/>
      <w:sz w:val="18"/>
      <w:szCs w:val="18"/>
    </w:rPr>
  </w:style>
  <w:style w:type="paragraph" w:styleId="27">
    <w:name w:val="toa heading"/>
    <w:basedOn w:val="1"/>
    <w:next w:val="1"/>
    <w:qFormat/>
    <w:uiPriority w:val="0"/>
    <w:pPr>
      <w:spacing w:before="120"/>
    </w:pPr>
    <w:rPr>
      <w:rFonts w:asciiTheme="majorHAnsi" w:hAnsiTheme="majorHAnsi" w:eastAsiaTheme="majorEastAsia" w:cstheme="majorBidi"/>
      <w:sz w:val="24"/>
      <w:szCs w:val="24"/>
    </w:rPr>
  </w:style>
  <w:style w:type="paragraph" w:styleId="28">
    <w:name w:val="annotation text"/>
    <w:basedOn w:val="1"/>
    <w:link w:val="126"/>
    <w:qFormat/>
    <w:uiPriority w:val="0"/>
    <w:pPr>
      <w:jc w:val="left"/>
    </w:pPr>
    <w:rPr>
      <w:rFonts w:hint="eastAsia" w:cs="Times New Roman"/>
      <w:sz w:val="22"/>
      <w:szCs w:val="22"/>
    </w:rPr>
  </w:style>
  <w:style w:type="paragraph" w:styleId="29">
    <w:name w:val="index 6"/>
    <w:basedOn w:val="1"/>
    <w:next w:val="1"/>
    <w:qFormat/>
    <w:uiPriority w:val="0"/>
    <w:pPr>
      <w:ind w:left="1000" w:leftChars="1000"/>
    </w:pPr>
  </w:style>
  <w:style w:type="paragraph" w:styleId="30">
    <w:name w:val="Salutation"/>
    <w:basedOn w:val="1"/>
    <w:next w:val="1"/>
    <w:qFormat/>
    <w:uiPriority w:val="0"/>
    <w:pPr>
      <w:ind w:firstLine="0" w:firstLineChars="0"/>
      <w:jc w:val="left"/>
    </w:pPr>
    <w:rPr>
      <w:rFonts w:cs="Times New Roman"/>
      <w:b/>
      <w:bCs/>
    </w:rPr>
  </w:style>
  <w:style w:type="paragraph" w:styleId="31">
    <w:name w:val="Body Text 3"/>
    <w:basedOn w:val="1"/>
    <w:link w:val="136"/>
    <w:qFormat/>
    <w:uiPriority w:val="0"/>
    <w:pPr>
      <w:spacing w:after="120"/>
    </w:pPr>
    <w:rPr>
      <w:rFonts w:ascii="汉仪旗黑X2-55简" w:hAnsi="汉仪旗黑X2-55简" w:eastAsia="汉仪旗黑X2-55简" w:cstheme="minorBidi"/>
      <w:color w:val="172328"/>
      <w:kern w:val="2"/>
      <w:sz w:val="16"/>
      <w:szCs w:val="16"/>
    </w:rPr>
  </w:style>
  <w:style w:type="paragraph" w:styleId="32">
    <w:name w:val="Closing"/>
    <w:basedOn w:val="1"/>
    <w:link w:val="121"/>
    <w:qFormat/>
    <w:uiPriority w:val="0"/>
    <w:pPr>
      <w:ind w:left="100" w:leftChars="2100"/>
    </w:pPr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paragraph" w:styleId="33">
    <w:name w:val="List Bullet 3"/>
    <w:basedOn w:val="1"/>
    <w:qFormat/>
    <w:uiPriority w:val="0"/>
    <w:pPr>
      <w:numPr>
        <w:ilvl w:val="0"/>
        <w:numId w:val="6"/>
      </w:numPr>
      <w:contextualSpacing/>
    </w:pPr>
  </w:style>
  <w:style w:type="paragraph" w:styleId="34">
    <w:name w:val="Body Text"/>
    <w:basedOn w:val="1"/>
    <w:link w:val="137"/>
    <w:qFormat/>
    <w:uiPriority w:val="0"/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paragraph" w:styleId="35">
    <w:name w:val="Body Text Indent"/>
    <w:basedOn w:val="1"/>
    <w:link w:val="139"/>
    <w:qFormat/>
    <w:uiPriority w:val="0"/>
    <w:pPr>
      <w:spacing w:after="120"/>
      <w:ind w:left="420" w:leftChars="200"/>
    </w:pPr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paragraph" w:styleId="36">
    <w:name w:val="List Number 3"/>
    <w:basedOn w:val="1"/>
    <w:qFormat/>
    <w:uiPriority w:val="0"/>
    <w:pPr>
      <w:numPr>
        <w:ilvl w:val="0"/>
        <w:numId w:val="7"/>
      </w:numPr>
      <w:contextualSpacing/>
    </w:pPr>
  </w:style>
  <w:style w:type="paragraph" w:styleId="37">
    <w:name w:val="List 2"/>
    <w:basedOn w:val="1"/>
    <w:qFormat/>
    <w:uiPriority w:val="0"/>
    <w:pPr>
      <w:ind w:left="100" w:leftChars="200" w:hanging="200" w:hangingChars="200"/>
      <w:contextualSpacing/>
    </w:pPr>
  </w:style>
  <w:style w:type="paragraph" w:styleId="38">
    <w:name w:val="List Continue"/>
    <w:basedOn w:val="1"/>
    <w:qFormat/>
    <w:uiPriority w:val="0"/>
    <w:pPr>
      <w:spacing w:after="120"/>
      <w:ind w:left="420" w:leftChars="200"/>
      <w:contextualSpacing/>
    </w:pPr>
  </w:style>
  <w:style w:type="paragraph" w:styleId="39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40">
    <w:name w:val="List Bullet 2"/>
    <w:basedOn w:val="1"/>
    <w:qFormat/>
    <w:uiPriority w:val="0"/>
    <w:pPr>
      <w:numPr>
        <w:ilvl w:val="0"/>
        <w:numId w:val="8"/>
      </w:numPr>
      <w:contextualSpacing/>
    </w:pPr>
  </w:style>
  <w:style w:type="paragraph" w:styleId="41">
    <w:name w:val="HTML Address"/>
    <w:basedOn w:val="1"/>
    <w:link w:val="114"/>
    <w:qFormat/>
    <w:uiPriority w:val="0"/>
    <w:rPr>
      <w:rFonts w:ascii="汉仪旗黑X2-55简" w:hAnsi="汉仪旗黑X2-55简" w:eastAsia="汉仪旗黑X2-55简" w:cstheme="minorBidi"/>
      <w:i/>
      <w:iCs/>
      <w:color w:val="172328"/>
      <w:kern w:val="2"/>
      <w:sz w:val="32"/>
      <w:szCs w:val="32"/>
    </w:rPr>
  </w:style>
  <w:style w:type="paragraph" w:styleId="42">
    <w:name w:val="index 4"/>
    <w:basedOn w:val="1"/>
    <w:next w:val="1"/>
    <w:qFormat/>
    <w:uiPriority w:val="0"/>
    <w:pPr>
      <w:ind w:left="600" w:leftChars="600"/>
    </w:pPr>
  </w:style>
  <w:style w:type="paragraph" w:styleId="43">
    <w:name w:val="toc 5"/>
    <w:basedOn w:val="1"/>
    <w:next w:val="1"/>
    <w:qFormat/>
    <w:uiPriority w:val="0"/>
    <w:pPr>
      <w:ind w:left="1680" w:leftChars="800"/>
    </w:pPr>
  </w:style>
  <w:style w:type="paragraph" w:styleId="44">
    <w:name w:val="toc 3"/>
    <w:basedOn w:val="1"/>
    <w:next w:val="1"/>
    <w:qFormat/>
    <w:uiPriority w:val="0"/>
    <w:pPr>
      <w:ind w:left="840" w:leftChars="400"/>
    </w:pPr>
  </w:style>
  <w:style w:type="paragraph" w:styleId="45">
    <w:name w:val="Plain Text"/>
    <w:basedOn w:val="1"/>
    <w:link w:val="117"/>
    <w:qFormat/>
    <w:uiPriority w:val="0"/>
    <w:rPr>
      <w:rFonts w:hAnsi="Courier New" w:cs="Courier New" w:asciiTheme="minorEastAsia" w:eastAsiaTheme="minorEastAsia"/>
      <w:color w:val="172328"/>
      <w:kern w:val="2"/>
      <w:sz w:val="32"/>
      <w:szCs w:val="32"/>
    </w:rPr>
  </w:style>
  <w:style w:type="paragraph" w:styleId="46">
    <w:name w:val="List Bullet 5"/>
    <w:basedOn w:val="1"/>
    <w:qFormat/>
    <w:uiPriority w:val="0"/>
    <w:pPr>
      <w:numPr>
        <w:ilvl w:val="0"/>
        <w:numId w:val="9"/>
      </w:numPr>
      <w:contextualSpacing/>
    </w:pPr>
  </w:style>
  <w:style w:type="paragraph" w:styleId="47">
    <w:name w:val="List Number 4"/>
    <w:basedOn w:val="1"/>
    <w:qFormat/>
    <w:uiPriority w:val="0"/>
    <w:pPr>
      <w:numPr>
        <w:ilvl w:val="0"/>
        <w:numId w:val="10"/>
      </w:numPr>
      <w:contextualSpacing/>
    </w:pPr>
  </w:style>
  <w:style w:type="paragraph" w:styleId="48">
    <w:name w:val="toc 8"/>
    <w:basedOn w:val="1"/>
    <w:next w:val="1"/>
    <w:qFormat/>
    <w:uiPriority w:val="0"/>
    <w:pPr>
      <w:ind w:left="2940" w:leftChars="1400"/>
    </w:pPr>
  </w:style>
  <w:style w:type="paragraph" w:styleId="49">
    <w:name w:val="index 3"/>
    <w:basedOn w:val="1"/>
    <w:next w:val="1"/>
    <w:qFormat/>
    <w:uiPriority w:val="0"/>
    <w:pPr>
      <w:ind w:left="400" w:leftChars="400"/>
    </w:pPr>
  </w:style>
  <w:style w:type="paragraph" w:styleId="50">
    <w:name w:val="Date"/>
    <w:basedOn w:val="1"/>
    <w:next w:val="1"/>
    <w:qFormat/>
    <w:uiPriority w:val="0"/>
    <w:pPr>
      <w:jc w:val="right"/>
    </w:pPr>
    <w:rPr>
      <w:rFonts w:cs="Times New Roman"/>
      <w:b/>
      <w:bCs/>
    </w:rPr>
  </w:style>
  <w:style w:type="paragraph" w:styleId="51">
    <w:name w:val="Body Text Indent 2"/>
    <w:basedOn w:val="1"/>
    <w:link w:val="141"/>
    <w:qFormat/>
    <w:uiPriority w:val="0"/>
    <w:pPr>
      <w:spacing w:after="120" w:line="480" w:lineRule="auto"/>
      <w:ind w:left="420" w:leftChars="200"/>
    </w:pPr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paragraph" w:styleId="52">
    <w:name w:val="endnote text"/>
    <w:basedOn w:val="1"/>
    <w:link w:val="129"/>
    <w:qFormat/>
    <w:uiPriority w:val="0"/>
    <w:pPr>
      <w:jc w:val="left"/>
    </w:pPr>
    <w:rPr>
      <w:rFonts w:cs="Times New Roman"/>
    </w:rPr>
  </w:style>
  <w:style w:type="paragraph" w:styleId="53">
    <w:name w:val="List Continue 5"/>
    <w:basedOn w:val="1"/>
    <w:qFormat/>
    <w:uiPriority w:val="0"/>
    <w:pPr>
      <w:spacing w:after="120"/>
      <w:ind w:left="2100" w:leftChars="1000"/>
      <w:contextualSpacing/>
    </w:pPr>
  </w:style>
  <w:style w:type="paragraph" w:styleId="54">
    <w:name w:val="Balloon Text"/>
    <w:basedOn w:val="1"/>
    <w:link w:val="125"/>
    <w:qFormat/>
    <w:uiPriority w:val="0"/>
    <w:rPr>
      <w:rFonts w:cs="Times New Roman"/>
      <w:sz w:val="22"/>
      <w:szCs w:val="22"/>
    </w:rPr>
  </w:style>
  <w:style w:type="paragraph" w:styleId="55">
    <w:name w:val="footer"/>
    <w:basedOn w:val="1"/>
    <w:link w:val="99"/>
    <w:qFormat/>
    <w:uiPriority w:val="0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56">
    <w:name w:val="envelope return"/>
    <w:basedOn w:val="1"/>
    <w:qFormat/>
    <w:uiPriority w:val="0"/>
    <w:rPr>
      <w:rFonts w:asciiTheme="majorHAnsi" w:hAnsiTheme="majorHAnsi" w:eastAsiaTheme="majorEastAsia" w:cstheme="majorBidi"/>
    </w:rPr>
  </w:style>
  <w:style w:type="paragraph" w:styleId="57">
    <w:name w:val="header"/>
    <w:basedOn w:val="1"/>
    <w:link w:val="98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58">
    <w:name w:val="Signature"/>
    <w:basedOn w:val="1"/>
    <w:qFormat/>
    <w:uiPriority w:val="0"/>
    <w:pPr>
      <w:jc w:val="right"/>
    </w:pPr>
    <w:rPr>
      <w:rFonts w:cs="Times New Roman"/>
      <w:b/>
      <w:bCs/>
    </w:rPr>
  </w:style>
  <w:style w:type="paragraph" w:styleId="59">
    <w:name w:val="toc 1"/>
    <w:basedOn w:val="1"/>
    <w:next w:val="1"/>
    <w:qFormat/>
    <w:uiPriority w:val="0"/>
  </w:style>
  <w:style w:type="paragraph" w:styleId="60">
    <w:name w:val="List Continue 4"/>
    <w:basedOn w:val="1"/>
    <w:qFormat/>
    <w:uiPriority w:val="0"/>
    <w:pPr>
      <w:spacing w:after="120"/>
      <w:ind w:left="1680" w:leftChars="800"/>
      <w:contextualSpacing/>
    </w:pPr>
  </w:style>
  <w:style w:type="paragraph" w:styleId="61">
    <w:name w:val="toc 4"/>
    <w:basedOn w:val="1"/>
    <w:next w:val="1"/>
    <w:qFormat/>
    <w:uiPriority w:val="0"/>
    <w:pPr>
      <w:ind w:left="1260" w:leftChars="600"/>
    </w:pPr>
  </w:style>
  <w:style w:type="paragraph" w:styleId="62">
    <w:name w:val="index heading"/>
    <w:basedOn w:val="1"/>
    <w:next w:val="63"/>
    <w:qFormat/>
    <w:uiPriority w:val="0"/>
    <w:rPr>
      <w:rFonts w:asciiTheme="majorHAnsi" w:hAnsiTheme="majorHAnsi" w:eastAsiaTheme="majorEastAsia" w:cstheme="majorBidi"/>
      <w:b/>
      <w:bCs/>
    </w:rPr>
  </w:style>
  <w:style w:type="paragraph" w:styleId="63">
    <w:name w:val="index 1"/>
    <w:basedOn w:val="1"/>
    <w:next w:val="1"/>
    <w:qFormat/>
    <w:uiPriority w:val="0"/>
  </w:style>
  <w:style w:type="paragraph" w:styleId="64">
    <w:name w:val="Subtitle"/>
    <w:basedOn w:val="65"/>
    <w:qFormat/>
    <w:uiPriority w:val="0"/>
    <w:pPr>
      <w:outlineLvl w:val="1"/>
    </w:pPr>
    <w:rPr>
      <w:sz w:val="60"/>
      <w:szCs w:val="60"/>
    </w:rPr>
  </w:style>
  <w:style w:type="paragraph" w:styleId="65">
    <w:name w:val="Title"/>
    <w:qFormat/>
    <w:uiPriority w:val="0"/>
    <w:pPr>
      <w:adjustRightInd w:val="0"/>
      <w:snapToGrid w:val="0"/>
      <w:spacing w:after="50" w:afterLines="50"/>
      <w:jc w:val="center"/>
      <w:outlineLvl w:val="0"/>
    </w:pPr>
    <w:rPr>
      <w:rFonts w:ascii="汉仪字研卡通简" w:hAnsi="汉仪字研卡通简" w:eastAsia="汉仪字研卡通简" w:cs="Times New Roman"/>
      <w:bCs/>
      <w:color w:val="20725D"/>
      <w:spacing w:val="17"/>
      <w:sz w:val="84"/>
      <w:szCs w:val="84"/>
      <w:lang w:val="en-US" w:eastAsia="zh-CN" w:bidi="ar-SA"/>
    </w:rPr>
  </w:style>
  <w:style w:type="paragraph" w:styleId="66">
    <w:name w:val="List Number 5"/>
    <w:basedOn w:val="1"/>
    <w:qFormat/>
    <w:uiPriority w:val="0"/>
    <w:pPr>
      <w:numPr>
        <w:ilvl w:val="0"/>
        <w:numId w:val="11"/>
      </w:numPr>
      <w:contextualSpacing/>
    </w:pPr>
  </w:style>
  <w:style w:type="paragraph" w:styleId="67">
    <w:name w:val="List"/>
    <w:basedOn w:val="1"/>
    <w:qFormat/>
    <w:uiPriority w:val="0"/>
    <w:pPr>
      <w:ind w:left="200" w:hanging="200" w:hangingChars="200"/>
      <w:contextualSpacing/>
    </w:pPr>
  </w:style>
  <w:style w:type="paragraph" w:styleId="68">
    <w:name w:val="footnote text"/>
    <w:basedOn w:val="1"/>
    <w:link w:val="120"/>
    <w:qFormat/>
    <w:uiPriority w:val="0"/>
    <w:pPr>
      <w:jc w:val="left"/>
    </w:pPr>
    <w:rPr>
      <w:rFonts w:cs="Times New Roman"/>
    </w:rPr>
  </w:style>
  <w:style w:type="paragraph" w:styleId="69">
    <w:name w:val="toc 6"/>
    <w:basedOn w:val="1"/>
    <w:next w:val="1"/>
    <w:qFormat/>
    <w:uiPriority w:val="0"/>
    <w:pPr>
      <w:ind w:left="2100" w:leftChars="1000"/>
    </w:pPr>
  </w:style>
  <w:style w:type="paragraph" w:styleId="70">
    <w:name w:val="List 5"/>
    <w:basedOn w:val="1"/>
    <w:qFormat/>
    <w:uiPriority w:val="0"/>
    <w:pPr>
      <w:ind w:left="100" w:leftChars="800" w:hanging="200" w:hangingChars="200"/>
      <w:contextualSpacing/>
    </w:pPr>
  </w:style>
  <w:style w:type="paragraph" w:styleId="71">
    <w:name w:val="Body Text Indent 3"/>
    <w:basedOn w:val="1"/>
    <w:link w:val="142"/>
    <w:qFormat/>
    <w:uiPriority w:val="0"/>
    <w:pPr>
      <w:spacing w:after="120"/>
      <w:ind w:left="420" w:leftChars="200"/>
    </w:pPr>
    <w:rPr>
      <w:rFonts w:ascii="汉仪旗黑X2-55简" w:hAnsi="汉仪旗黑X2-55简" w:eastAsia="汉仪旗黑X2-55简" w:cstheme="minorBidi"/>
      <w:color w:val="172328"/>
      <w:kern w:val="2"/>
      <w:sz w:val="16"/>
      <w:szCs w:val="16"/>
    </w:rPr>
  </w:style>
  <w:style w:type="paragraph" w:styleId="72">
    <w:name w:val="index 7"/>
    <w:basedOn w:val="1"/>
    <w:next w:val="1"/>
    <w:qFormat/>
    <w:uiPriority w:val="0"/>
    <w:pPr>
      <w:ind w:left="1200" w:leftChars="1200"/>
    </w:pPr>
  </w:style>
  <w:style w:type="paragraph" w:styleId="73">
    <w:name w:val="index 9"/>
    <w:basedOn w:val="1"/>
    <w:next w:val="1"/>
    <w:qFormat/>
    <w:uiPriority w:val="0"/>
    <w:pPr>
      <w:ind w:left="1600" w:leftChars="1600"/>
    </w:pPr>
  </w:style>
  <w:style w:type="paragraph" w:styleId="74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75">
    <w:name w:val="toc 2"/>
    <w:basedOn w:val="1"/>
    <w:next w:val="1"/>
    <w:qFormat/>
    <w:uiPriority w:val="0"/>
    <w:pPr>
      <w:ind w:left="420" w:leftChars="200"/>
    </w:pPr>
  </w:style>
  <w:style w:type="paragraph" w:styleId="76">
    <w:name w:val="toc 9"/>
    <w:basedOn w:val="1"/>
    <w:next w:val="1"/>
    <w:qFormat/>
    <w:uiPriority w:val="0"/>
    <w:pPr>
      <w:ind w:left="3360" w:leftChars="1600"/>
    </w:pPr>
  </w:style>
  <w:style w:type="paragraph" w:styleId="77">
    <w:name w:val="Body Text 2"/>
    <w:basedOn w:val="1"/>
    <w:link w:val="135"/>
    <w:qFormat/>
    <w:uiPriority w:val="0"/>
    <w:pPr>
      <w:spacing w:after="120" w:line="480" w:lineRule="auto"/>
    </w:pPr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paragraph" w:styleId="78">
    <w:name w:val="List 4"/>
    <w:basedOn w:val="1"/>
    <w:qFormat/>
    <w:uiPriority w:val="0"/>
    <w:pPr>
      <w:ind w:left="100" w:leftChars="600" w:hanging="200" w:hangingChars="200"/>
      <w:contextualSpacing/>
    </w:pPr>
  </w:style>
  <w:style w:type="paragraph" w:styleId="79">
    <w:name w:val="List Continue 2"/>
    <w:basedOn w:val="1"/>
    <w:qFormat/>
    <w:uiPriority w:val="0"/>
    <w:pPr>
      <w:spacing w:after="120"/>
      <w:ind w:left="840" w:leftChars="400"/>
      <w:contextualSpacing/>
    </w:pPr>
  </w:style>
  <w:style w:type="paragraph" w:styleId="80">
    <w:name w:val="Message Header"/>
    <w:basedOn w:val="1"/>
    <w:link w:val="132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Theme="majorHAnsi" w:hAnsiTheme="majorHAnsi" w:eastAsiaTheme="majorEastAsia" w:cstheme="majorBidi"/>
      <w:color w:val="172328"/>
      <w:kern w:val="2"/>
      <w:sz w:val="24"/>
      <w:szCs w:val="24"/>
      <w:shd w:val="pct20" w:color="auto" w:fill="auto"/>
    </w:rPr>
  </w:style>
  <w:style w:type="paragraph" w:styleId="81">
    <w:name w:val="HTML Preformatted"/>
    <w:basedOn w:val="1"/>
    <w:link w:val="115"/>
    <w:qFormat/>
    <w:uiPriority w:val="0"/>
    <w:rPr>
      <w:rFonts w:ascii="Courier New" w:hAnsi="Courier New" w:eastAsia="汉仪旗黑X2-55简" w:cs="Courier New"/>
      <w:color w:val="172328"/>
      <w:kern w:val="2"/>
    </w:rPr>
  </w:style>
  <w:style w:type="paragraph" w:styleId="82">
    <w:name w:val="Normal (Web)"/>
    <w:basedOn w:val="1"/>
    <w:qFormat/>
    <w:uiPriority w:val="99"/>
    <w:pPr>
      <w:ind w:firstLine="640"/>
      <w:jc w:val="left"/>
    </w:pPr>
    <w:rPr>
      <w:rFonts w:ascii="汉仪旗黑X2-55简" w:hAnsi="汉仪旗黑X2-55简" w:cs="Times New Roman"/>
    </w:rPr>
  </w:style>
  <w:style w:type="paragraph" w:styleId="83">
    <w:name w:val="List Continue 3"/>
    <w:basedOn w:val="1"/>
    <w:qFormat/>
    <w:uiPriority w:val="0"/>
    <w:pPr>
      <w:spacing w:after="120"/>
      <w:ind w:left="1260" w:leftChars="600"/>
      <w:contextualSpacing/>
    </w:pPr>
  </w:style>
  <w:style w:type="paragraph" w:styleId="84">
    <w:name w:val="index 2"/>
    <w:basedOn w:val="1"/>
    <w:next w:val="1"/>
    <w:qFormat/>
    <w:uiPriority w:val="0"/>
    <w:pPr>
      <w:ind w:left="200" w:leftChars="200"/>
    </w:pPr>
  </w:style>
  <w:style w:type="paragraph" w:styleId="85">
    <w:name w:val="annotation subject"/>
    <w:basedOn w:val="28"/>
    <w:next w:val="28"/>
    <w:link w:val="127"/>
    <w:qFormat/>
    <w:uiPriority w:val="0"/>
    <w:rPr>
      <w:b/>
      <w:bCs/>
    </w:rPr>
  </w:style>
  <w:style w:type="paragraph" w:styleId="86">
    <w:name w:val="Body Text First Indent"/>
    <w:basedOn w:val="34"/>
    <w:link w:val="138"/>
    <w:qFormat/>
    <w:uiPriority w:val="0"/>
    <w:pPr>
      <w:spacing w:after="120"/>
      <w:ind w:firstLine="420" w:firstLineChars="100"/>
    </w:pPr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paragraph" w:styleId="87">
    <w:name w:val="Body Text First Indent 2"/>
    <w:basedOn w:val="35"/>
    <w:link w:val="140"/>
    <w:qFormat/>
    <w:uiPriority w:val="0"/>
    <w:pPr>
      <w:ind w:firstLine="420" w:firstLineChars="200"/>
    </w:pPr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table" w:styleId="89">
    <w:name w:val="Table Grid"/>
    <w:qFormat/>
    <w:uiPriority w:val="0"/>
    <w:pPr>
      <w:widowControl w:val="0"/>
      <w:jc w:val="both"/>
    </w:pPr>
    <w:rPr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91">
    <w:name w:val="Strong"/>
    <w:basedOn w:val="90"/>
    <w:qFormat/>
    <w:uiPriority w:val="0"/>
    <w:rPr>
      <w:rFonts w:ascii="汉仪旗黑X2-55简" w:hAnsi="汉仪旗黑X2-55简" w:eastAsia="汉仪旗黑X2-55简" w:cstheme="minorBidi"/>
      <w:b/>
      <w:bCs/>
      <w:color w:val="172328"/>
      <w:kern w:val="2"/>
      <w:sz w:val="36"/>
      <w:szCs w:val="36"/>
      <w:lang w:val="en-US" w:eastAsia="zh-CN" w:bidi="ar-SA"/>
    </w:rPr>
  </w:style>
  <w:style w:type="character" w:styleId="92">
    <w:name w:val="endnote reference"/>
    <w:basedOn w:val="90"/>
    <w:qFormat/>
    <w:uiPriority w:val="0"/>
    <w:rPr>
      <w:rFonts w:ascii="汉仪旗黑X2-55简" w:hAnsi="汉仪旗黑X2-55简" w:eastAsia="汉仪旗黑X2-55简" w:cs="Times New Roman"/>
      <w:color w:val="172328"/>
      <w:kern w:val="2"/>
      <w:sz w:val="36"/>
      <w:szCs w:val="36"/>
      <w:vertAlign w:val="superscript"/>
      <w:lang w:val="en-US" w:eastAsia="zh-CN" w:bidi="ar-SA"/>
    </w:rPr>
  </w:style>
  <w:style w:type="character" w:styleId="93">
    <w:name w:val="page number"/>
    <w:basedOn w:val="90"/>
    <w:qFormat/>
    <w:uiPriority w:val="0"/>
    <w:rPr>
      <w:rFonts w:ascii="汉仪旗黑X2-55简" w:hAnsi="汉仪旗黑X2-55简" w:eastAsia="汉仪旗黑X2-55简"/>
      <w:color w:val="3F3F3F"/>
      <w:sz w:val="18"/>
      <w:szCs w:val="18"/>
    </w:rPr>
  </w:style>
  <w:style w:type="character" w:styleId="94">
    <w:name w:val="FollowedHyperlink"/>
    <w:basedOn w:val="90"/>
    <w:qFormat/>
    <w:uiPriority w:val="0"/>
    <w:rPr>
      <w:rFonts w:ascii="汉仪旗黑X2-55简" w:hAnsi="汉仪旗黑X2-55简" w:eastAsia="汉仪旗黑X2-55简" w:cs="Times New Roman"/>
      <w:color w:val="800080"/>
      <w:kern w:val="2"/>
      <w:sz w:val="36"/>
      <w:szCs w:val="36"/>
      <w:u w:val="single"/>
      <w:lang w:val="en-US" w:eastAsia="zh-CN" w:bidi="ar-SA"/>
    </w:rPr>
  </w:style>
  <w:style w:type="character" w:styleId="95">
    <w:name w:val="Hyperlink"/>
    <w:basedOn w:val="90"/>
    <w:qFormat/>
    <w:uiPriority w:val="0"/>
    <w:rPr>
      <w:rFonts w:ascii="汉仪旗黑X2-55简" w:hAnsi="汉仪旗黑X2-55简" w:eastAsia="汉仪旗黑X2-55简" w:cs="Times New Roman"/>
      <w:color w:val="0000FF"/>
      <w:kern w:val="2"/>
      <w:sz w:val="36"/>
      <w:szCs w:val="36"/>
      <w:u w:val="single"/>
      <w:lang w:val="en-US" w:eastAsia="zh-CN" w:bidi="ar-SA"/>
    </w:rPr>
  </w:style>
  <w:style w:type="character" w:styleId="96">
    <w:name w:val="annotation reference"/>
    <w:basedOn w:val="90"/>
    <w:qFormat/>
    <w:uiPriority w:val="0"/>
    <w:rPr>
      <w:rFonts w:ascii="汉仪旗黑X2-55简" w:hAnsi="汉仪旗黑X2-55简" w:eastAsia="汉仪旗黑X2-55简" w:cstheme="minorBidi"/>
      <w:color w:val="172328"/>
      <w:kern w:val="2"/>
      <w:sz w:val="21"/>
      <w:szCs w:val="32"/>
      <w:lang w:val="en-US" w:eastAsia="zh-CN" w:bidi="ar-SA"/>
    </w:rPr>
  </w:style>
  <w:style w:type="character" w:styleId="97">
    <w:name w:val="footnote reference"/>
    <w:basedOn w:val="90"/>
    <w:qFormat/>
    <w:uiPriority w:val="0"/>
    <w:rPr>
      <w:rFonts w:ascii="汉仪旗黑X2-55简" w:hAnsi="汉仪旗黑X2-55简" w:eastAsia="汉仪旗黑X2-55简" w:cs="Times New Roman"/>
      <w:color w:val="172328"/>
      <w:kern w:val="2"/>
      <w:sz w:val="36"/>
      <w:szCs w:val="36"/>
      <w:vertAlign w:val="superscript"/>
      <w:lang w:val="en-US" w:eastAsia="zh-CN" w:bidi="ar-SA"/>
    </w:rPr>
  </w:style>
  <w:style w:type="character" w:customStyle="1" w:styleId="98">
    <w:name w:val="页眉 字符"/>
    <w:link w:val="57"/>
    <w:qFormat/>
    <w:uiPriority w:val="99"/>
    <w:rPr>
      <w:sz w:val="18"/>
      <w:szCs w:val="18"/>
    </w:rPr>
  </w:style>
  <w:style w:type="character" w:customStyle="1" w:styleId="99">
    <w:name w:val="页脚 字符"/>
    <w:link w:val="55"/>
    <w:qFormat/>
    <w:uiPriority w:val="99"/>
    <w:rPr>
      <w:sz w:val="18"/>
      <w:szCs w:val="18"/>
    </w:rPr>
  </w:style>
  <w:style w:type="character" w:customStyle="1" w:styleId="100">
    <w:name w:val="fontstyle01"/>
    <w:basedOn w:val="90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paragraph" w:customStyle="1" w:styleId="101">
    <w:name w:val="内容块-28-a"/>
    <w:basedOn w:val="1"/>
    <w:next w:val="1"/>
    <w:qFormat/>
    <w:uiPriority w:val="0"/>
    <w:pPr>
      <w:pBdr>
        <w:top w:val="single" w:color="6FC07D" w:themeColor="accent4" w:sz="12" w:space="10"/>
        <w:left w:val="single" w:color="6FC07D" w:themeColor="accent4" w:sz="12" w:space="16"/>
        <w:bottom w:val="single" w:color="6FC07D" w:themeColor="accent4" w:sz="12" w:space="10"/>
        <w:right w:val="single" w:color="6FC07D" w:themeColor="accent4" w:sz="12" w:space="16"/>
      </w:pBdr>
      <w:ind w:left="357" w:right="357"/>
      <w:textAlignment w:val="center"/>
    </w:pPr>
    <w:rPr>
      <w:rFonts w:asciiTheme="minorAscii" w:hAnsiTheme="minorAscii"/>
      <w:szCs w:val="21"/>
    </w:rPr>
  </w:style>
  <w:style w:type="paragraph" w:customStyle="1" w:styleId="102">
    <w:name w:val="内容块-25-a"/>
    <w:basedOn w:val="1"/>
    <w:next w:val="1"/>
    <w:qFormat/>
    <w:uiPriority w:val="0"/>
    <w:pPr>
      <w:numPr>
        <w:ilvl w:val="0"/>
        <w:numId w:val="12"/>
      </w:numPr>
      <w:pBdr>
        <w:top w:val="single" w:color="EEF9FB" w:themeColor="accent2" w:themeTint="14" w:sz="2" w:space="1"/>
        <w:left w:val="single" w:color="EEF9FB" w:themeColor="accent2" w:themeTint="14" w:sz="2" w:space="8"/>
        <w:bottom w:val="single" w:color="29BBD6" w:themeColor="accent2" w:sz="36" w:space="9"/>
        <w:right w:val="single" w:color="29BBD6" w:themeColor="accent2" w:sz="36" w:space="8"/>
      </w:pBdr>
      <w:shd w:val="clear" w:color="auto" w:fill="EEF9FB" w:themeFill="accent2" w:themeFillTint="14"/>
      <w:tabs>
        <w:tab w:val="left" w:pos="0"/>
        <w:tab w:val="clear" w:pos="113"/>
      </w:tabs>
      <w:ind w:left="725" w:leftChars="76" w:right="244" w:hanging="567"/>
    </w:pPr>
    <w:rPr>
      <w:rFonts w:asciiTheme="minorAscii" w:hAnsiTheme="minorAscii"/>
    </w:rPr>
  </w:style>
  <w:style w:type="character" w:customStyle="1" w:styleId="103">
    <w:name w:val="标题 5 字符"/>
    <w:link w:val="7"/>
    <w:autoRedefine/>
    <w:qFormat/>
    <w:uiPriority w:val="0"/>
    <w:rPr>
      <w:rFonts w:ascii="汉仪字研卡通简" w:hAnsi="汉仪字研卡通简" w:eastAsia="汉仪字研卡通简" w:cs="Times New Roman"/>
      <w:color w:val="20725D"/>
      <w:sz w:val="36"/>
      <w:szCs w:val="36"/>
      <w:lang w:val="en-US" w:eastAsia="zh-CN" w:bidi="ar-SA"/>
    </w:rPr>
  </w:style>
  <w:style w:type="character" w:customStyle="1" w:styleId="104">
    <w:name w:val="标题 6 字符"/>
    <w:link w:val="8"/>
    <w:autoRedefine/>
    <w:qFormat/>
    <w:uiPriority w:val="0"/>
    <w:rPr>
      <w:rFonts w:ascii="汉仪字研卡通简" w:hAnsi="汉仪字研卡通简" w:eastAsia="汉仪字研卡通简" w:cs="Times New Roman"/>
      <w:color w:val="20725D"/>
      <w:sz w:val="36"/>
      <w:szCs w:val="36"/>
      <w:lang w:val="en-US" w:eastAsia="zh-CN" w:bidi="ar-SA"/>
    </w:rPr>
  </w:style>
  <w:style w:type="character" w:customStyle="1" w:styleId="105">
    <w:name w:val="标题 7 字符"/>
    <w:link w:val="9"/>
    <w:autoRedefine/>
    <w:qFormat/>
    <w:uiPriority w:val="0"/>
    <w:rPr>
      <w:rFonts w:ascii="汉仪字研卡通简" w:hAnsi="汉仪字研卡通简" w:eastAsia="汉仪字研卡通简" w:cs="Times New Roman"/>
      <w:color w:val="20725D"/>
      <w:sz w:val="36"/>
      <w:szCs w:val="36"/>
      <w:lang w:val="en-US" w:eastAsia="zh-CN" w:bidi="ar-SA"/>
    </w:rPr>
  </w:style>
  <w:style w:type="character" w:customStyle="1" w:styleId="106">
    <w:name w:val="标题 8 字符"/>
    <w:link w:val="10"/>
    <w:autoRedefine/>
    <w:qFormat/>
    <w:uiPriority w:val="0"/>
    <w:rPr>
      <w:rFonts w:ascii="汉仪字研卡通简" w:hAnsi="汉仪字研卡通简" w:eastAsia="汉仪字研卡通简" w:cs="Times New Roman"/>
      <w:color w:val="20725D"/>
      <w:sz w:val="36"/>
      <w:szCs w:val="36"/>
      <w:lang w:val="en-US" w:eastAsia="zh-CN" w:bidi="ar-SA"/>
    </w:rPr>
  </w:style>
  <w:style w:type="character" w:customStyle="1" w:styleId="107">
    <w:name w:val="标题 9 字符"/>
    <w:link w:val="11"/>
    <w:autoRedefine/>
    <w:qFormat/>
    <w:uiPriority w:val="0"/>
    <w:rPr>
      <w:rFonts w:ascii="汉仪字研卡通简" w:hAnsi="汉仪字研卡通简" w:eastAsia="汉仪字研卡通简" w:cs="Times New Roman"/>
      <w:color w:val="20725D"/>
      <w:sz w:val="36"/>
      <w:szCs w:val="36"/>
      <w:lang w:val="en-US" w:eastAsia="zh-CN" w:bidi="ar-SA"/>
    </w:rPr>
  </w:style>
  <w:style w:type="paragraph" w:customStyle="1" w:styleId="108">
    <w:name w:val="章标题"/>
    <w:qFormat/>
    <w:uiPriority w:val="0"/>
    <w:pPr>
      <w:keepNext/>
      <w:keepLines/>
      <w:adjustRightInd w:val="0"/>
      <w:snapToGrid w:val="0"/>
      <w:spacing w:after="50" w:afterLines="50"/>
      <w:jc w:val="center"/>
      <w:textAlignment w:val="bottom"/>
      <w:outlineLvl w:val="0"/>
    </w:pPr>
    <w:rPr>
      <w:rFonts w:ascii="汉仪旗黑X2-55简" w:hAnsi="汉仪旗黑X2-55简" w:eastAsia="汉仪旗黑X2-55简" w:cs="Times New Roman"/>
      <w:kern w:val="44"/>
      <w:sz w:val="44"/>
      <w:szCs w:val="44"/>
      <w:lang w:val="en-US" w:eastAsia="zh-CN" w:bidi="ar-SA"/>
    </w:rPr>
  </w:style>
  <w:style w:type="paragraph" w:customStyle="1" w:styleId="109">
    <w:name w:val="节标题"/>
    <w:qFormat/>
    <w:uiPriority w:val="0"/>
    <w:pPr>
      <w:keepNext/>
      <w:keepLines/>
      <w:widowControl w:val="0"/>
      <w:adjustRightInd w:val="0"/>
      <w:snapToGrid w:val="0"/>
      <w:spacing w:after="50" w:afterLines="50"/>
      <w:jc w:val="center"/>
      <w:textAlignment w:val="bottom"/>
    </w:pPr>
    <w:rPr>
      <w:rFonts w:ascii="汉仪旗黑X2-55简" w:hAnsi="汉仪旗黑X2-55简" w:eastAsia="汉仪旗黑X2-55简" w:cs="Times New Roman"/>
      <w:sz w:val="44"/>
      <w:szCs w:val="44"/>
      <w:lang w:val="en-US" w:eastAsia="zh-CN" w:bidi="ar-SA"/>
    </w:rPr>
  </w:style>
  <w:style w:type="paragraph" w:customStyle="1" w:styleId="110">
    <w:name w:val="附录标题"/>
    <w:qFormat/>
    <w:uiPriority w:val="0"/>
    <w:pPr>
      <w:keepNext/>
      <w:keepLines/>
      <w:widowControl w:val="0"/>
      <w:adjustRightInd w:val="0"/>
      <w:snapToGrid w:val="0"/>
      <w:spacing w:after="50" w:afterLines="50"/>
      <w:jc w:val="center"/>
      <w:textAlignment w:val="bottom"/>
      <w:outlineLvl w:val="0"/>
    </w:pPr>
    <w:rPr>
      <w:rFonts w:ascii="汉仪旗黑X2-55简" w:hAnsi="汉仪旗黑X2-55简" w:eastAsia="汉仪旗黑X2-55简" w:cs="Times New Roman"/>
      <w:kern w:val="44"/>
      <w:sz w:val="44"/>
      <w:szCs w:val="44"/>
      <w:lang w:val="en-US" w:eastAsia="zh-CN" w:bidi="ar-SA"/>
    </w:rPr>
  </w:style>
  <w:style w:type="paragraph" w:customStyle="1" w:styleId="111">
    <w:name w:val="题注1"/>
    <w:basedOn w:val="1"/>
    <w:qFormat/>
    <w:uiPriority w:val="0"/>
    <w:pPr>
      <w:ind w:firstLine="0" w:firstLineChars="0"/>
    </w:pPr>
    <w:rPr>
      <w:rFonts w:hint="eastAsia"/>
      <w:sz w:val="20"/>
      <w:szCs w:val="20"/>
    </w:rPr>
  </w:style>
  <w:style w:type="paragraph" w:customStyle="1" w:styleId="112">
    <w:name w:val="摘要"/>
    <w:basedOn w:val="1"/>
    <w:qFormat/>
    <w:uiPriority w:val="0"/>
    <w:pPr>
      <w:ind w:firstLine="1041"/>
    </w:pPr>
    <w:rPr>
      <w:rFonts w:cs="Times New Roman"/>
      <w:b/>
      <w:bCs/>
    </w:rPr>
  </w:style>
  <w:style w:type="paragraph" w:customStyle="1" w:styleId="113">
    <w:name w:val="关键词"/>
    <w:basedOn w:val="1"/>
    <w:qFormat/>
    <w:uiPriority w:val="0"/>
    <w:pPr>
      <w:ind w:firstLine="440"/>
    </w:pPr>
    <w:rPr>
      <w:rFonts w:cs="Times New Roman"/>
      <w:b/>
      <w:bCs/>
    </w:rPr>
  </w:style>
  <w:style w:type="character" w:customStyle="1" w:styleId="114">
    <w:name w:val="HTML 地址 字符"/>
    <w:basedOn w:val="90"/>
    <w:link w:val="41"/>
    <w:qFormat/>
    <w:uiPriority w:val="0"/>
    <w:rPr>
      <w:rFonts w:ascii="汉仪旗黑X2-55简" w:hAnsi="汉仪旗黑X2-55简" w:eastAsia="汉仪旗黑X2-55简" w:cstheme="minorBidi"/>
      <w:i/>
      <w:iCs/>
      <w:color w:val="172328"/>
      <w:kern w:val="2"/>
      <w:sz w:val="32"/>
      <w:szCs w:val="32"/>
    </w:rPr>
  </w:style>
  <w:style w:type="character" w:customStyle="1" w:styleId="115">
    <w:name w:val="HTML 预设格式 字符"/>
    <w:basedOn w:val="90"/>
    <w:link w:val="81"/>
    <w:qFormat/>
    <w:uiPriority w:val="0"/>
    <w:rPr>
      <w:rFonts w:ascii="Courier New" w:hAnsi="Courier New" w:eastAsia="汉仪旗黑X2-55简" w:cs="Courier New"/>
      <w:color w:val="172328"/>
      <w:kern w:val="2"/>
    </w:rPr>
  </w:style>
  <w:style w:type="paragraph" w:customStyle="1" w:styleId="116">
    <w:name w:val="TOC 标题1"/>
    <w:basedOn w:val="3"/>
    <w:next w:val="1"/>
    <w:semiHidden/>
    <w:unhideWhenUsed/>
    <w:qFormat/>
    <w:uiPriority w:val="39"/>
    <w:pPr>
      <w:widowControl w:val="0"/>
      <w:numPr>
        <w:numId w:val="0"/>
      </w:numPr>
      <w:tabs>
        <w:tab w:val="clear" w:pos="0"/>
      </w:tabs>
      <w:spacing w:before="340" w:beforeLines="50" w:after="330" w:line="578" w:lineRule="auto"/>
      <w:ind w:firstLine="1922" w:firstLineChars="200"/>
      <w:jc w:val="both"/>
      <w:outlineLvl w:val="9"/>
    </w:pPr>
    <w:rPr>
      <w:color w:val="172328"/>
    </w:rPr>
  </w:style>
  <w:style w:type="character" w:customStyle="1" w:styleId="117">
    <w:name w:val="纯文本 字符"/>
    <w:basedOn w:val="90"/>
    <w:link w:val="45"/>
    <w:qFormat/>
    <w:uiPriority w:val="0"/>
    <w:rPr>
      <w:rFonts w:hAnsi="Courier New" w:cs="Courier New" w:asciiTheme="minorEastAsia" w:eastAsiaTheme="minorEastAsia"/>
      <w:color w:val="172328"/>
      <w:kern w:val="2"/>
      <w:sz w:val="32"/>
      <w:szCs w:val="32"/>
    </w:rPr>
  </w:style>
  <w:style w:type="character" w:customStyle="1" w:styleId="118">
    <w:name w:val="电子邮件签名 字符"/>
    <w:basedOn w:val="90"/>
    <w:link w:val="19"/>
    <w:qFormat/>
    <w:uiPriority w:val="0"/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character" w:customStyle="1" w:styleId="119">
    <w:name w:val="宏文本 字符"/>
    <w:basedOn w:val="90"/>
    <w:link w:val="2"/>
    <w:qFormat/>
    <w:uiPriority w:val="0"/>
    <w:rPr>
      <w:rFonts w:ascii="Courier New" w:hAnsi="Courier New" w:cs="Courier New"/>
      <w:color w:val="172328"/>
      <w:kern w:val="2"/>
      <w:sz w:val="24"/>
      <w:szCs w:val="24"/>
    </w:rPr>
  </w:style>
  <w:style w:type="character" w:customStyle="1" w:styleId="120">
    <w:name w:val="脚注文本 字符"/>
    <w:link w:val="68"/>
    <w:qFormat/>
    <w:uiPriority w:val="0"/>
    <w:rPr>
      <w:rFonts w:cs="Times New Roman"/>
    </w:rPr>
  </w:style>
  <w:style w:type="character" w:customStyle="1" w:styleId="121">
    <w:name w:val="结束语 字符"/>
    <w:basedOn w:val="90"/>
    <w:link w:val="32"/>
    <w:qFormat/>
    <w:uiPriority w:val="0"/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paragraph" w:styleId="122">
    <w:name w:val="List Paragraph"/>
    <w:basedOn w:val="1"/>
    <w:qFormat/>
    <w:uiPriority w:val="99"/>
    <w:pPr>
      <w:ind w:firstLine="420" w:firstLineChars="200"/>
    </w:pPr>
  </w:style>
  <w:style w:type="paragraph" w:styleId="123">
    <w:name w:val="Intense Quote"/>
    <w:basedOn w:val="1"/>
    <w:next w:val="1"/>
    <w:link w:val="124"/>
    <w:qFormat/>
    <w:uiPriority w:val="99"/>
    <w:pPr>
      <w:pBdr>
        <w:top w:val="single" w:color="54CFB0" w:themeColor="accent1" w:sz="4" w:space="10"/>
        <w:bottom w:val="single" w:color="54CFB0" w:themeColor="accent1" w:sz="4" w:space="10"/>
      </w:pBdr>
      <w:spacing w:before="360" w:after="360"/>
      <w:ind w:left="864" w:right="864"/>
      <w:jc w:val="center"/>
    </w:pPr>
    <w:rPr>
      <w:rFonts w:ascii="汉仪旗黑X2-55简" w:hAnsi="汉仪旗黑X2-55简" w:eastAsia="汉仪旗黑X2-55简" w:cstheme="minorBidi"/>
      <w:i/>
      <w:iCs/>
      <w:color w:val="54CFB0" w:themeColor="accent1"/>
      <w:kern w:val="2"/>
      <w:sz w:val="32"/>
      <w:szCs w:val="32"/>
      <w14:textFill>
        <w14:solidFill>
          <w14:schemeClr w14:val="accent1"/>
        </w14:solidFill>
      </w14:textFill>
    </w:rPr>
  </w:style>
  <w:style w:type="character" w:customStyle="1" w:styleId="124">
    <w:name w:val="明显引用 字符"/>
    <w:basedOn w:val="90"/>
    <w:link w:val="123"/>
    <w:qFormat/>
    <w:uiPriority w:val="99"/>
    <w:rPr>
      <w:rFonts w:ascii="汉仪旗黑X2-55简" w:hAnsi="汉仪旗黑X2-55简" w:eastAsia="汉仪旗黑X2-55简" w:cstheme="minorBidi"/>
      <w:i/>
      <w:iCs/>
      <w:color w:val="54CFB0" w:themeColor="accent1"/>
      <w:kern w:val="2"/>
      <w:sz w:val="32"/>
      <w:szCs w:val="32"/>
      <w14:textFill>
        <w14:solidFill>
          <w14:schemeClr w14:val="accent1"/>
        </w14:solidFill>
      </w14:textFill>
    </w:rPr>
  </w:style>
  <w:style w:type="character" w:customStyle="1" w:styleId="125">
    <w:name w:val="批注框文本 字符"/>
    <w:link w:val="54"/>
    <w:qFormat/>
    <w:uiPriority w:val="0"/>
    <w:rPr>
      <w:rFonts w:cs="Times New Roman"/>
      <w:sz w:val="22"/>
      <w:szCs w:val="22"/>
    </w:rPr>
  </w:style>
  <w:style w:type="character" w:customStyle="1" w:styleId="126">
    <w:name w:val="批注文字 字符"/>
    <w:link w:val="28"/>
    <w:qFormat/>
    <w:uiPriority w:val="0"/>
    <w:rPr>
      <w:rFonts w:hint="eastAsia" w:cs="Times New Roman"/>
      <w:sz w:val="22"/>
      <w:szCs w:val="22"/>
    </w:rPr>
  </w:style>
  <w:style w:type="character" w:customStyle="1" w:styleId="127">
    <w:name w:val="批注主题 字符"/>
    <w:link w:val="85"/>
    <w:qFormat/>
    <w:uiPriority w:val="0"/>
    <w:rPr>
      <w:b/>
      <w:bCs/>
    </w:rPr>
  </w:style>
  <w:style w:type="paragraph" w:customStyle="1" w:styleId="128">
    <w:name w:val="书目1"/>
    <w:basedOn w:val="1"/>
    <w:next w:val="1"/>
    <w:semiHidden/>
    <w:unhideWhenUsed/>
    <w:qFormat/>
    <w:uiPriority w:val="37"/>
  </w:style>
  <w:style w:type="character" w:customStyle="1" w:styleId="129">
    <w:name w:val="尾注文本 字符"/>
    <w:link w:val="52"/>
    <w:qFormat/>
    <w:uiPriority w:val="0"/>
    <w:rPr>
      <w:rFonts w:cs="Times New Roman"/>
    </w:rPr>
  </w:style>
  <w:style w:type="character" w:customStyle="1" w:styleId="130">
    <w:name w:val="文档结构图 字符"/>
    <w:basedOn w:val="90"/>
    <w:link w:val="26"/>
    <w:qFormat/>
    <w:uiPriority w:val="0"/>
    <w:rPr>
      <w:rFonts w:ascii="Microsoft YaHei UI" w:hAnsi="汉仪旗黑X2-55简" w:eastAsia="Microsoft YaHei UI" w:cstheme="minorBidi"/>
      <w:color w:val="172328"/>
      <w:kern w:val="2"/>
      <w:sz w:val="18"/>
      <w:szCs w:val="18"/>
    </w:rPr>
  </w:style>
  <w:style w:type="paragraph" w:styleId="131">
    <w:name w:val="No Spacing"/>
    <w:qFormat/>
    <w:uiPriority w:val="99"/>
    <w:pPr>
      <w:widowControl w:val="0"/>
      <w:adjustRightInd w:val="0"/>
      <w:snapToGrid w:val="0"/>
      <w:jc w:val="both"/>
      <w:textAlignment w:val="bottom"/>
    </w:pPr>
    <w:rPr>
      <w:rFonts w:ascii="汉仪旗黑X2-55简" w:hAnsi="汉仪旗黑X2-55简" w:eastAsia="汉仪旗黑X2-55简" w:cstheme="minorBidi"/>
      <w:color w:val="172328"/>
      <w:kern w:val="2"/>
      <w:sz w:val="32"/>
      <w:szCs w:val="32"/>
      <w:lang w:val="en-US" w:eastAsia="zh-CN" w:bidi="ar-SA"/>
    </w:rPr>
  </w:style>
  <w:style w:type="character" w:customStyle="1" w:styleId="132">
    <w:name w:val="信息标题 字符"/>
    <w:basedOn w:val="90"/>
    <w:link w:val="80"/>
    <w:qFormat/>
    <w:uiPriority w:val="0"/>
    <w:rPr>
      <w:rFonts w:asciiTheme="majorHAnsi" w:hAnsiTheme="majorHAnsi" w:eastAsiaTheme="majorEastAsia" w:cstheme="majorBidi"/>
      <w:color w:val="172328"/>
      <w:kern w:val="2"/>
      <w:sz w:val="24"/>
      <w:szCs w:val="24"/>
      <w:shd w:val="pct20" w:color="auto" w:fill="auto"/>
    </w:rPr>
  </w:style>
  <w:style w:type="paragraph" w:styleId="133">
    <w:name w:val="Quote"/>
    <w:basedOn w:val="1"/>
    <w:next w:val="1"/>
    <w:link w:val="134"/>
    <w:qFormat/>
    <w:uiPriority w:val="99"/>
    <w:pPr>
      <w:spacing w:before="200" w:after="160"/>
      <w:ind w:left="864" w:right="864"/>
      <w:jc w:val="center"/>
    </w:pPr>
    <w:rPr>
      <w:rFonts w:ascii="汉仪旗黑X2-55简" w:hAnsi="汉仪旗黑X2-55简" w:eastAsia="汉仪旗黑X2-55简" w:cstheme="minorBidi"/>
      <w:i/>
      <w:iCs/>
      <w:color w:val="404040" w:themeColor="text1" w:themeTint="BF"/>
      <w:kern w:val="2"/>
      <w:sz w:val="32"/>
      <w:szCs w:val="3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34">
    <w:name w:val="引用 字符"/>
    <w:basedOn w:val="90"/>
    <w:link w:val="133"/>
    <w:qFormat/>
    <w:uiPriority w:val="99"/>
    <w:rPr>
      <w:rFonts w:ascii="汉仪旗黑X2-55简" w:hAnsi="汉仪旗黑X2-55简" w:eastAsia="汉仪旗黑X2-55简" w:cstheme="minorBidi"/>
      <w:i/>
      <w:iCs/>
      <w:color w:val="404040" w:themeColor="text1" w:themeTint="BF"/>
      <w:kern w:val="2"/>
      <w:sz w:val="32"/>
      <w:szCs w:val="3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35">
    <w:name w:val="正文文本 2 字符"/>
    <w:basedOn w:val="90"/>
    <w:link w:val="77"/>
    <w:qFormat/>
    <w:uiPriority w:val="0"/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character" w:customStyle="1" w:styleId="136">
    <w:name w:val="正文文本 3 字符"/>
    <w:basedOn w:val="90"/>
    <w:link w:val="31"/>
    <w:qFormat/>
    <w:uiPriority w:val="0"/>
    <w:rPr>
      <w:rFonts w:ascii="汉仪旗黑X2-55简" w:hAnsi="汉仪旗黑X2-55简" w:eastAsia="汉仪旗黑X2-55简" w:cstheme="minorBidi"/>
      <w:color w:val="172328"/>
      <w:kern w:val="2"/>
      <w:sz w:val="16"/>
      <w:szCs w:val="16"/>
    </w:rPr>
  </w:style>
  <w:style w:type="character" w:customStyle="1" w:styleId="137">
    <w:name w:val="正文文本 字符"/>
    <w:basedOn w:val="90"/>
    <w:link w:val="34"/>
    <w:qFormat/>
    <w:uiPriority w:val="0"/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character" w:customStyle="1" w:styleId="138">
    <w:name w:val="正文文本首行缩进 字符"/>
    <w:basedOn w:val="137"/>
    <w:link w:val="86"/>
    <w:qFormat/>
    <w:uiPriority w:val="0"/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character" w:customStyle="1" w:styleId="139">
    <w:name w:val="正文文本缩进 字符"/>
    <w:basedOn w:val="90"/>
    <w:link w:val="35"/>
    <w:qFormat/>
    <w:uiPriority w:val="0"/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character" w:customStyle="1" w:styleId="140">
    <w:name w:val="正文文本首行缩进 2 字符"/>
    <w:basedOn w:val="139"/>
    <w:link w:val="87"/>
    <w:qFormat/>
    <w:uiPriority w:val="0"/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character" w:customStyle="1" w:styleId="141">
    <w:name w:val="正文文本缩进 2 字符"/>
    <w:basedOn w:val="90"/>
    <w:link w:val="51"/>
    <w:qFormat/>
    <w:uiPriority w:val="0"/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character" w:customStyle="1" w:styleId="142">
    <w:name w:val="正文文本缩进 3 字符"/>
    <w:basedOn w:val="90"/>
    <w:link w:val="71"/>
    <w:qFormat/>
    <w:uiPriority w:val="0"/>
    <w:rPr>
      <w:rFonts w:ascii="汉仪旗黑X2-55简" w:hAnsi="汉仪旗黑X2-55简" w:eastAsia="汉仪旗黑X2-55简" w:cstheme="minorBidi"/>
      <w:color w:val="172328"/>
      <w:kern w:val="2"/>
      <w:sz w:val="16"/>
      <w:szCs w:val="16"/>
    </w:rPr>
  </w:style>
  <w:style w:type="character" w:customStyle="1" w:styleId="143">
    <w:name w:val="注释标题 字符"/>
    <w:basedOn w:val="90"/>
    <w:link w:val="16"/>
    <w:qFormat/>
    <w:uiPriority w:val="0"/>
    <w:rPr>
      <w:rFonts w:ascii="汉仪旗黑X2-55简" w:hAnsi="汉仪旗黑X2-55简" w:eastAsia="汉仪旗黑X2-55简" w:cstheme="minorBidi"/>
      <w:color w:val="172328"/>
      <w:kern w:val="2"/>
      <w:sz w:val="32"/>
      <w:szCs w:val="32"/>
    </w:rPr>
  </w:style>
  <w:style w:type="paragraph" w:customStyle="1" w:styleId="144">
    <w:name w:val="目录标题"/>
    <w:qFormat/>
    <w:uiPriority w:val="0"/>
    <w:pPr>
      <w:adjustRightInd w:val="0"/>
      <w:snapToGrid w:val="0"/>
      <w:spacing w:after="50" w:afterLines="50"/>
      <w:jc w:val="center"/>
      <w:textAlignment w:val="bottom"/>
    </w:pPr>
    <w:rPr>
      <w:rFonts w:ascii="汉仪旗黑X2-55简" w:hAnsi="汉仪旗黑X2-55简" w:eastAsia="汉仪旗黑X2-55简" w:cs="Times New Roman"/>
      <w:sz w:val="44"/>
      <w:szCs w:val="44"/>
      <w:lang w:val="en-US" w:eastAsia="zh-CN" w:bidi="ar-SA"/>
    </w:rPr>
  </w:style>
  <w:style w:type="paragraph" w:customStyle="1" w:styleId="145">
    <w:name w:val="TOC Heading"/>
    <w:basedOn w:val="3"/>
    <w:next w:val="1"/>
    <w:semiHidden/>
    <w:unhideWhenUsed/>
    <w:qFormat/>
    <w:uiPriority w:val="39"/>
    <w:pPr>
      <w:widowControl w:val="0"/>
      <w:numPr>
        <w:numId w:val="0"/>
      </w:numPr>
      <w:tabs>
        <w:tab w:val="clear" w:pos="0"/>
      </w:tabs>
      <w:spacing w:before="340" w:beforeLines="0" w:after="330" w:afterLines="0" w:line="578" w:lineRule="auto"/>
      <w:jc w:val="both"/>
      <w:outlineLvl w:val="9"/>
    </w:pPr>
    <w:rPr>
      <w:rFonts w:ascii="汉仪旗黑X2-55简" w:hAnsi="汉仪旗黑X2-55简" w:eastAsia="汉仪旗黑X2-55简" w:cstheme="minorBidi"/>
      <w:b/>
      <w:bCs/>
      <w:color w:val="172328"/>
    </w:rPr>
  </w:style>
  <w:style w:type="paragraph" w:customStyle="1" w:styleId="146">
    <w:name w:val="Bibliography"/>
    <w:basedOn w:val="1"/>
    <w:next w:val="1"/>
    <w:semiHidden/>
    <w:unhideWhenUsed/>
    <w:qFormat/>
    <w:uiPriority w:val="37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自定义 119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4CFB0"/>
      </a:accent1>
      <a:accent2>
        <a:srgbClr val="29BBD6"/>
      </a:accent2>
      <a:accent3>
        <a:srgbClr val="598CCB"/>
      </a:accent3>
      <a:accent4>
        <a:srgbClr val="6FC07D"/>
      </a:accent4>
      <a:accent5>
        <a:srgbClr val="86BF42"/>
      </a:accent5>
      <a:accent6>
        <a:srgbClr val="51A9B5"/>
      </a:accent6>
      <a:hlink>
        <a:srgbClr val="0026E5"/>
      </a:hlink>
      <a:folHlink>
        <a:srgbClr val="7E1FAD"/>
      </a:folHlink>
    </a:clrScheme>
    <a:fontScheme name="自定义 6">
      <a:majorFont>
        <a:latin typeface="汉仪字研卡通简"/>
        <a:ea typeface="汉仪字研卡通简"/>
        <a:cs typeface=""/>
      </a:majorFont>
      <a:minorFont>
        <a:latin typeface="汉仪旗黑X2-55简"/>
        <a:ea typeface="汉仪旗黑X2-55简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9d02e018-a173-4f37-99d9-204c812c16d4</errorID>
      <errorWord>ing</errorWord>
      <group>L1_English</group>
      <groupName>英文问题</groupName>
      <ability>L2_EnglishGrammar</ability>
      <abilityName>英文语法检查</abilityName>
      <candidateList>
        <item>inging</item>
      </candidateList>
      <explain>疑似动词使用不当, 建议将ing修改为inging</explain>
      <paraID>2E631A9A</paraID>
      <start>3</start>
      <end>6</end>
      <status>unmodified</status>
      <modifiedWord/>
      <trackRevisions>false</trackRevisions>
    </reviewItem>
    <reviewItem>
      <errorID>13a50321-26d0-4fda-b3ae-f7bba7ba169b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10716314</paraID>
      <start>4</start>
      <end>5</end>
      <status>unmodified</status>
      <modifiedWord/>
      <trackRevisions>false</trackRevisions>
    </reviewItem>
    <reviewItem>
      <errorID>064046ab-b02e-484d-9938-1689d145f600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28491925</paraID>
      <start>11</start>
      <end>12</end>
      <status>unmodified</status>
      <modifiedWord/>
      <trackRevisions>false</trackRevisions>
    </reviewItem>
    <reviewItem>
      <errorID>ee4bf5e5-7dd4-4ce6-a6e7-f2c0d3d39b20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63AED30C</paraID>
      <start>2</start>
      <end>3</end>
      <status>unmodified</status>
      <modifiedWord/>
      <trackRevisions>false</trackRevisions>
    </reviewItem>
    <reviewItem>
      <errorID>cb1431fb-d643-4bb6-aede-fa0e37e4481c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63AED30C</paraID>
      <start>7</start>
      <end>8</end>
      <status>unmodified</status>
      <modifiedWord/>
      <trackRevisions>false</trackRevisions>
    </reviewItem>
    <reviewItem>
      <errorID>6c866c60-46cd-4ad3-9323-9777c9ca3ed7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63AED30C</paraID>
      <start>14</start>
      <end>15</end>
      <status>unmodified</status>
      <modifiedWord/>
      <trackRevisions>false</trackRevisions>
    </reviewItem>
    <reviewItem>
      <errorID>3eb5b841-98db-445e-b69b-e46d66d119fd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63AED30C</paraID>
      <start>20</start>
      <end>21</end>
      <status>unmodified</status>
      <modifiedWord/>
      <trackRevisions>false</trackRevisions>
    </reviewItem>
    <reviewItem>
      <errorID>575bae20-bf1e-43c1-91a7-86e4f3d45225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3FBA3D41</paraID>
      <start>2</start>
      <end>3</end>
      <status>unmodified</status>
      <modifiedWord/>
      <trackRevisions>false</trackRevisions>
    </reviewItem>
    <reviewItem>
      <errorID>dae7430e-1ff2-47b6-b5f5-02ab155664ac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3FBA3D41</paraID>
      <start>6</start>
      <end>7</end>
      <status>unmodified</status>
      <modifiedWord/>
      <trackRevisions>false</trackRevisions>
    </reviewItem>
    <reviewItem>
      <errorID>e6100d78-791a-46c8-88fc-42eefd99ebfc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3FBA3D41</paraID>
      <start>16</start>
      <end>17</end>
      <status>unmodified</status>
      <modifiedWord/>
      <trackRevisions>false</trackRevisions>
    </reviewItem>
    <reviewItem>
      <errorID>f8436ac3-d315-4c7c-a9d6-6fb9f8ae13d9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3FBA3D41</paraID>
      <start>20</start>
      <end>21</end>
      <status>unmodified</status>
      <modifiedWord/>
      <trackRevisions>false</trackRevisions>
    </reviewItem>
    <reviewItem>
      <errorID>5fd9c074-66f5-431a-9e8e-9211901ea75c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731FB288</paraID>
      <start>6</start>
      <end>7</end>
      <status>unmodified</status>
      <modifiedWord/>
      <trackRevisions>false</trackRevisions>
    </reviewItem>
    <reviewItem>
      <errorID>916b3e8a-64ed-4ba1-948c-263f2f002a03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56444C88</paraID>
      <start>4</start>
      <end>5</end>
      <status>unmodified</status>
      <modifiedWord/>
      <trackRevisions>false</trackRevisions>
    </reviewItem>
    <reviewItem>
      <errorID>b4a58503-9bab-4a17-86bb-0586ef212c65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144B9566</paraID>
      <start>17</start>
      <end>18</end>
      <status>unmodified</status>
      <modifiedWord/>
      <trackRevisions>false</trackRevisions>
    </reviewItem>
    <reviewItem>
      <errorID>02f775a8-7dd4-4b65-8fd7-90a86b7cfb37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144B9566</paraID>
      <start>26</start>
      <end>27</end>
      <status>unmodified</status>
      <modifiedWord/>
      <trackRevisions>false</trackRevisions>
    </reviewItem>
    <reviewItem>
      <errorID>82184810-3d2d-41f2-a769-e630ae5a0086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78534E4C</paraID>
      <start>2</start>
      <end>3</end>
      <status>unmodified</status>
      <modifiedWord/>
      <trackRevisions>false</trackRevisions>
    </reviewItem>
    <reviewItem>
      <errorID>20b23497-5aba-49de-8132-6b16c867c18a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78534E4C</paraID>
      <start>12</start>
      <end>13</end>
      <status>unmodified</status>
      <modifiedWord/>
      <trackRevisions>false</trackRevisions>
    </reviewItem>
    <reviewItem>
      <errorID>c38bee36-659b-4652-aa7b-e3fdb8b50574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78534E4C</paraID>
      <start>18</start>
      <end>19</end>
      <status>unmodified</status>
      <modifiedWord/>
      <trackRevisions>false</trackRevisions>
    </reviewItem>
    <reviewItem>
      <errorID>1f969f3a-d576-4152-87f2-89f02861dd36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78534E4C</paraID>
      <start>30</start>
      <end>31</end>
      <status>unmodified</status>
      <modifiedWord/>
      <trackRevisions>false</trackRevisions>
    </reviewItem>
    <reviewItem>
      <errorID>06734152-3dc5-44de-ba61-f6af2b697c2d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449B38CA</paraID>
      <start>2</start>
      <end>3</end>
      <status>unmodified</status>
      <modifiedWord/>
      <trackRevisions>false</trackRevisions>
    </reviewItem>
    <reviewItem>
      <errorID>a80b795b-3755-4fe2-b268-e1449e40ebf4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449B38CA</paraID>
      <start>11</start>
      <end>12</end>
      <status>unmodified</status>
      <modifiedWord/>
      <trackRevisions>false</trackRevisions>
    </reviewItem>
    <reviewItem>
      <errorID>7f94bb01-e74f-40a4-ae81-3d563d162eaf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449B38CA</paraID>
      <start>18</start>
      <end>19</end>
      <status>unmodified</status>
      <modifiedWord/>
      <trackRevisions>false</trackRevisions>
    </reviewItem>
    <reviewItem>
      <errorID>abae1b53-d4e6-44e1-9b41-610c2f2fbc33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449B38CA</paraID>
      <start>26</start>
      <end>27</end>
      <status>unmodified</status>
      <modifiedWord/>
      <trackRevisions>false</trackRevisions>
    </reviewItem>
    <reviewItem>
      <errorID>751ec960-4831-405b-be47-a3dfa4418911</errorID>
      <errorWord>带</errorWord>
      <group>L1_Word</group>
      <groupName>字词问题</groupName>
      <ability>L2_Typo</ability>
      <abilityName>字词错误</abilityName>
      <candidateList>
        <item>带来</item>
      </candidateList>
      <explain/>
      <paraID>787CCA8E</paraID>
      <start>9</start>
      <end>11</end>
      <status>modified</status>
      <modifiedWord>带来</modifiedWord>
      <trackRevisions>false</trackRevisions>
    </reviewItem>
    <reviewItem>
      <errorID>27b0a8de-1ac0-4fc0-b8cb-7746988d2fa0</errorID>
      <errorWord>后来成为了</errorWord>
      <group>L1_Word</group>
      <groupName>字词问题</groupName>
      <ability>L2_Typo</ability>
      <abilityName>字词错误</abilityName>
      <candidateList>
        <item>后来成了</item>
      </candidateList>
      <explain/>
      <paraID>4C642976</paraID>
      <start>26</start>
      <end>30</end>
      <status>modified</status>
      <modifiedWord>后来成了</modifiedWord>
      <trackRevisions>false</trackRevisions>
    </reviewItem>
    <reviewItem>
      <errorID>b83a72e7-b79b-4b7e-9c0b-cdea1116c91a</errorID>
      <errorWord>的</errorWord>
      <group>L1_Word</group>
      <groupName>字词问题</groupName>
      <ability>L2_DDD</ability>
      <abilityName>的地得用法</abilityName>
      <candidateList>
        <item>地</item>
      </candidateList>
      <explain>“地”常用于连接修饰语与动词性中心语，表示动作的方式、状态或程度。</explain>
      <paraID>4ACB3EB1</paraID>
      <start>9</start>
      <end>10</end>
      <status>modified</status>
      <modifiedWord>地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f130d2-a5b5-4ace-bf17-d8eceb6f6a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387</Words>
  <Characters>450</Characters>
  <Lines>20</Lines>
  <Paragraphs>5</Paragraphs>
  <TotalTime>2</TotalTime>
  <ScaleCrop>false</ScaleCrop>
  <LinksUpToDate>false</LinksUpToDate>
  <CharactersWithSpaces>529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Ammy小柒~</cp:lastModifiedBy>
  <dcterms:modified xsi:type="dcterms:W3CDTF">2025-12-17T02:26:02Z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382A67FBEB6E4FC6B0A9C6A6C62CCED8_13</vt:lpwstr>
  </property>
  <property fmtid="{D5CDD505-2E9C-101B-9397-08002B2CF9AE}" pid="4" name="KSOTemplateDocerSaveRecord">
    <vt:lpwstr>eyJoZGlkIjoiOTViYzlmMTNkMWYwMTlkOWExYzdjNTM0ZTlhOThmNTgiLCJ1c2VySWQiOiIyNzkxNTM0MzYifQ==</vt:lpwstr>
  </property>
</Properties>
</file>